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3be" w14:textId="079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348 124,4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26 декабря 2025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2024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