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618a" w14:textId="65e6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1._Утвердить бюджет Талдысайского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66 503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1)затраты – 66 798,8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4)дефицит (профицит) бюджета – -7,1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5)финансирование дефицита (использование профицита) бюджета – 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Талдысайского сельского округа в сумме 57 804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