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7d1b0" w14:textId="747d1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Кайындинского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26 декабря 2025 года № 507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_Утвердить бюджет Кайындинского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62 504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39 354 тысячтенге;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23 080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63 180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-676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676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Мугалжарского районного маслихата Актюбинской области от 15.07.2026 </w:t>
      </w:r>
      <w:r>
        <w:rPr>
          <w:rFonts w:ascii="Times New Roman"/>
          <w:b w:val="false"/>
          <w:i w:val="false"/>
          <w:color w:val="000000"/>
          <w:sz w:val="28"/>
        </w:rPr>
        <w:t>№ 594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2026-2028 годы" с 1 января 2026 года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- 4325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–50 851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сельского округа на 2026 год поступление текущего целевого трансферта из районного бюджета в сумме 58 200,0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507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Кайындинского сельского округа на 2026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Мугалжарского районного маслихата Актюбинской области от 15.07.2026 </w:t>
      </w:r>
      <w:r>
        <w:rPr>
          <w:rFonts w:ascii="Times New Roman"/>
          <w:b w:val="false"/>
          <w:i w:val="false"/>
          <w:color w:val="ff0000"/>
          <w:sz w:val="28"/>
        </w:rPr>
        <w:t>№ 594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Мугалжарского районного маслихата от 26 декабря 2025 года № 507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Кайындинского сельского округа на 2027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36 800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20 616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Мугалжарского районного маслихата от 26 декабря 2025 года № 507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Кайындинского сельского округа на 2028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38 716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22 059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22 059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