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df2f" w14:textId="6bed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Журынского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декабря 2025 года № 505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Журынского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66 949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67 312,6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-363,6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363,6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 в бюджете Журынского сельского округа в сумме 55 169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№ 505 от 26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26 декабря 2025 года № 505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26 декабря 2025 года № 505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