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e56" w14:textId="b567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Енбекского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109 056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110 171,9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 в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Енбекского сельского округа в сумме 64 821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декбаря 2025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