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b902" w14:textId="8b8b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Ащесайского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Ащесайского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123 411,1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15.07.2026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 в бюджете Ащесайского сельского округа в сумме 103 736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15.07.2026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земельных участков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