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4198" w14:textId="4e54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Мугалжарского районного маслихата от 25 декабря 2024 года № 314 "Об утверждении Мугалжарского районного бюджета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19 декабря 2025 года № 491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Мугалжарского районного бюджета на 2025-2027 годы" от 25 декабря 2024 года № 314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Мугалжарский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18 735 469,5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14 594 272,4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43 793,7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22 779,8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4 074 623,6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19 561 103,3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937 957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1 199 384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261 427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1 763 590,8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-1 763 590,8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1 199 384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261 427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825 633,8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2025года № 491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2024года № 314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18 735 469,5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14 594 272,4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3 584 312,6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3 057 901,6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2 559 966,6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2 559 966,6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600 509,2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22 779 ,8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4 074 623,6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4 059 198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4 059 198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19 561 103,3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3 054 988,7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795 071,7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731 459,7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389 398,7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2 151 036,2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1 991 115,2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1 900 234,2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1 127 195,9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830 294,1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830 294,1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188 306,9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1 443 292,6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271 145,4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172 255,8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9 268 960,6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9 268 960,6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9 268 960,6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415 051,8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-1 763 590,8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1 763 590,8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825 633,8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825 633,8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825 633,8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825 633,8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трансфертов передаваемых из районного бюджета бюджетам города районного значения и сельских округов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ГородКандыагаш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ГородЖем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К.Жубанова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1 583 180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 для обеспечения экономической и социальной стабильности потребления услуг водоснабжения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"Мугалжарский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