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c223" w14:textId="2cbc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329 "Об утверждении бюджета сельского округа имени К. Жубанова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декабря 2025 года № 483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сельского округа имени К. Жубанова на 2025-2027 годы" от 30 декабря 2024 года № 329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К. Жубанова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128 353,9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122 225,9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128 490,8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136,9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2025 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