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eb01" w14:textId="a30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"Об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119 837,2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