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66df" w14:textId="39b6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323 "Об утверждении бюджета Аккемирского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8 декабря 2025 года № 478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Аккемирского сельского округа на 2025-2027 годы" от 30 декабря 2024 года № 323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Аккемирского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161 003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23 794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165 315,9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-4 312,9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- 4 312,9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4 312,9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"8"декабря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 "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Благосутройства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