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b920" w14:textId="6fbb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25 декабря 2024 года № 314 "Об утверждении Мугалжарского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декабря 2025 года № 471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2025-2027 годы" от 25 декабря 2024 года № 314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Мугалжарский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19 886 794,5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14 591 129,4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47 749,6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5 225 928,6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20 712 428,3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1 000 126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1 196 328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196 202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1 825 759,8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-1 825 759,8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1 196 328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196 202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825 633,8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19 886 794,5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14 591 129,4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3 493 502,2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3 024 199,2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7 786 396,5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7 782 036,5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578 584,3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5 225 928,6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20 712 428,3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3 067 081,7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808 906,7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2 149 294,2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1 900 234,2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834 285,1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834 285,1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-1 825 759,8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1 587 216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 для обеспечения экономической и социальной стабильности потребления услуг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