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4917" w14:textId="bd94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332 "Об утверждении бюджета Кумсайского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ноября 2025 года № 467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Кумсайского сельского округа на 2025-2027 годы" от 30 января 2024 года № 332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94 262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94 519,3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257,3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257,3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94 262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налагаем. госуд учреждениями, финансир из государ.бюджета, а также содержащимися и финансир из бюджета (сметы расходов) Нац Банка РК, за исключ. поступл. от организ.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