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424e" w14:textId="e494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326 "Об утверждении бюджета Егиндыбулакского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ноября 2025 года № 462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Егиндыбулакского сельского округа на 2025-2027 годы" от 30 декабря 2024 года № 326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Егиндыбулакского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77 855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78 089,8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234,8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234,8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