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80db" w14:textId="7f18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Мугалжарского районного маслихата от 25 декабря 2024 года № 314 "Об утверждении Мугалжарского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30 октября 2025 года № 451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Мугалжарского районного бюджета на 2025-2027 годы" от 25 декабря 2024 года № 314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Мугалжарский районный бюджет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19 999 173,4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14 577 585,8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5 375 684,6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20 824 807,2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1 000 126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1 196 328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196 202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1 825 759,8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–-1 825 759,8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1 196 328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196 202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825 633,8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19 999 173,4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14 577 585,8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8 432 419,8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8 425 919,8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5 375 684,6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5 360 259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20 824 807,2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783 257,7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721 950,7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2 138 331,5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1 981 167,5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1 880 655,5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1 315 951,6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843 206,6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1 405 166,2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52 338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9 268 960,6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415 051,8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-1 825 759,8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1 825 759,8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825 633,8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1 584 380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октября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 для обеспечения экономической и социальной стабильности потребления услуг водоснабжения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"Мугалжарский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