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c761" w14:textId="bc1c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422 205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