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0ac5" w14:textId="ff10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123 543,5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- 66,5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тыс.тенге.";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41 761 ,6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41 761 ,6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41 761 ,6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