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5d24" w14:textId="aa15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321 "Об утверждении бюджета города Эмба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сентября 2025 года № 434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2025-2027 годы" от 30 декабря 2024 года № 321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Эмба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323 745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348 276,4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-24 531,4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24 531,4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24 531,4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 "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 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