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a44c" w14:textId="bbaa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24 июля 2024 года № 255 "Об утверждении Правил оказания социальной помощи, установления ее размеров и определения перечня отдельных категорий нуждающихся граждан в Мугалжарском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11 сентября 2025 года № 428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24 июля 2024 года № 255 "Об утверждении Правил оказания социальной помощи, установления ее размеров и определения перечня отдельных категорий нуждающихся граждан в Мугалжарском районе" (зарегистрированное в Реестре государственной регистрации нормативных правовых актов под № 8613-04)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Мугалжарский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ее размеров и определения перечня отдельных категорий нуждающихся граждан в Мугалжарском районе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255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Мугалжарском районе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Мугалжарском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Мугалжарского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государственный орган) – государственное учреждение "Мугалжарский районный отдел занятости и социальных программ",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Правила распространяются на лиц, постоянно зарегистрированных и проживающих в Мугалжарском районе, за исключением случаев,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периодически (один раз в год).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- 1272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-90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исключением лиц, указанных в абзаце 6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- 13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до семи лет, детям с инвалидностью с семи до восемнадцати лет в размере - 26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- 60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в размере - 100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в размере - 100 (сто) МРП;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детей, инфицированным вирусом иммунодефицита человека, состоящим на диспансерном учете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семьям (лицам), малообеспеченным гражданам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социальная помощь отдельным категориям нуждающихся граждан, указанных в подпунктах 5), 6),7)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оказывается в размере - 30 (тридцать) МРП.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Сроки обращения за социальной помощью отдельным категориям нуждающихся граждан: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шести месяцев с момента наступления соответствующей ситуации.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праздничным дням и памятным датам оказывается без истребования заявлений от получателей.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получения социальной помощи отдельным категориям нуждающихся граждан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Порядок и сроки оказания социальной помощи, основания для отказа, прекращения, возврата и выплата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расходов на предоставление социальной помощи осуществляется в пределах средств, предусмотренных бюджетом Мугалжарского района на текущий финансовый год.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