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8fb4" w14:textId="7658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329 "Об утверждении бюджета сельского округа имени К. Жубанова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2025-2027 годы" от 30 декабря 2024 года № 329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110 249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110 385,9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