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153c" w14:textId="06a1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327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377 135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379 910,5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