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50e5" w14:textId="9af5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332 "Об утверждении бюджета Кумсайского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29 мая 2025 года № 398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Кумсайского сельского округа на 2025-2027 годы" от 30 января 2024 года № 332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79 168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79 425,3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257,3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257,3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май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"30"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