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92dc" w14:textId="d569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322 "Об утверждении бюджета города Жем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февраля 2025 года № 348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Жем на 2025-2027 годы" от 30 декабря 2025 года № 322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Жем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59 523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–60 020,1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-497,1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бюджета–497,1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497,1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февраля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Жем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