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3b10" w14:textId="e2c3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Мугалжарского района от 26 апреля 2023 года № 125 "Об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26 сентября 2025 года № 337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26 апреля 2023 года № 125 "Об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Мугалжарского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125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Мугалжарского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Мугалжарского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Е-R-1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