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62a9" w14:textId="93a6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11 июня 2025 года № 218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Кумсайского сельского округа Мугалжарского района общей площадью 895 гектаров без изъятия у землепользователей, для разведки полезных ископаемых товарищества с ограниченной ответственностью "ERG Exploration" (И-Ар-Джи Эксплорейшен), сроком до 24 декабря 2030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Мугалжарского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