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2d777" w14:textId="1e2d7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Мартукского районного маслихата от 30 декабря 2024 года № 182 "Об утверждении бюджетов сельских округов Мартукского района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22 сентября 2025 года № 248.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"Об утверждении бюджетов сельских округов Мартукского района на 2025-2027 годы" от 30 декабря 2024 года № 182 следующие изменения и дополнение: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71 080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8 650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6 723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55 707 тысяч тенге";</w:t>
      </w:r>
    </w:p>
    <w:bookmarkStart w:name="z5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72 205,8 тысяч тенге";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Аккудукского сельского округа на 2025 год трансферты, передаваемые из районного бюджета, в сумме – 18 643 тысяч тенге.";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67 793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3 815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63 878 тысяч тенге;";</w:t>
      </w:r>
    </w:p>
    <w:bookmarkStart w:name="z5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68 605,4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 в бюджете Байнассайского сельского округа на 2025 год трансферты, передаваемые из районного бюджета, в сумме – 29 647 тысяч тенге.";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61 559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5 584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55 975 тысяч тенге;";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62 955,2 тысяч тенге;";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77 363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15 079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62 184 тысяч тенге;";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91 192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Учесть в бюджете Жайсанского сельского округа на 2025 год трансферты, передаваемые из районного бюджета, в сумме – 17 368 тысяч тенге.";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126 217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10 159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115 862 тысяч тенге;";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128 922,4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Учесть в бюджете Каратогайского сельского округа на 2025 год трансферты, передаваемые из районного бюджета, в сумме – 71 827 тысяч тенге.";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55 995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8 969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6 897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40 129 тысяч тенге;";</w:t>
      </w:r>
    </w:p>
    <w:bookmarkStart w:name="z5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62 252,7 тысяч тенге;";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61 395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14 044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47 351 тысяч тенге;";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62 483,4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Учесть в бюджете Курмансайского сельского округа на 2025 год трансферты, передаваемые из районного бюджета, в сумме – 20 551 тысяч тенге.";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75 189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7 448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1 918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65 823 тысяч тенге;";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77 015,1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Учесть в бюджете Кызылжарского сельского округа на 2025 год трансферты, передаваемые из районного бюджета, в сумме – 27 690 тысяч тенге.";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1 059 729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186 261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852 468 тысяч тенге;";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1 068 648,8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Учесть в бюджете Мартукского сельского округа на 2025 год трансферты, передаваемые из областного бюджета, в сумме – 536 390 тысяч тенге";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Учесть в бюджете Мартукского сельского округа на 2025 год трансферты, передаваемые из районного бюджета, в сумме – 270 776 тысяч тенге.";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89 512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8 386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70 626 тысяч тенге;";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93 264,4 тысяч тенге;";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40-1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"40-1. Учесть в бюджете Родниковского сельского округа на 2025 год трансферты, передаваемые из областного бюджета в сумме – 15 000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Учесть в бюджете Родниковского сельского округа на 2025 год трансферты, передаваемые из районного бюджета, в сумме – 16 586 тысяч тенге.";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288 868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34 860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253 008 тысяч тенге;";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291 588,1тысяч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Учесть в бюджете Сарыжарского сельского округа на 2025 год трансферты, передаваемые из районного бюджета, в сумме – 186 562 тысяч тенге.";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121 193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16 475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1 612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103 106 тысяч тенге;";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122 753,7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"49. Учесть в бюджете сельского округа Танирберген на 2025 год трансферты, передаваемые из районного бюджета, в сумме – 72 794 тысяч тенге.";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61 631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10 491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51 021 тысяч тенге;";</w:t>
      </w:r>
    </w:p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61 804,1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"53. Учесть в бюджете Хазретовского сельского округа на 2025 год трансферты, передаваемые из районного бюджета, в сумме – 18 599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Мартукского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2025 года № 248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Мартукского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Аккудукского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-1 125,8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Мартукского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2025 года № 248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Мартукского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Байнассайского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63 878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Мартукского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2025 года № 248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Мартукского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Байторысайского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55 975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Мартукского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2025 года № 248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Мартукского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Жайсанского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62 184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Мартукского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2025 года № 248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Мартукского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Каратогайского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115 862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-2 705,4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2 705,4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Мартукского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2025 года № 248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Мартукского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Карачаевского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9 120,7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-6 257,7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6 257,7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Мартукского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2025 года № 248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Мартукского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Курмансайского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Мартукского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2025 года № 248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Мартукского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1 826,1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Мартукского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2025 года № 248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Мартукского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1 059 729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852 468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1 068 648,8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-8 919,8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8 919,8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Мартукского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2025 года № 248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Мартукского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Родниковского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-3 752,4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3 752,4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Мартукского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2025 года № 248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Мартукского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Сарыжарского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34 860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253 008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291 588,1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-2 720,1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2 720,1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Мартукского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2025 года № 248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Мартукского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Танирберген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103 106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Мартукского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2025 года № 248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Мартукского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Хазретовского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51 021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173,1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