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8b89b" w14:textId="408b8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Мартукского районного маслихата от 30 декабря 2024 года № 182 "Об утверждении бюджетов сельских округов Мартукского района на 2025-2027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Мартукского районного маслихата Актюбинской области от 18 июля 2025 года № 234.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Мартукский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Мартукского районного маслихата "Об утверждении бюджетов сельских округов Мартукского района на 2025-2027 годы" от 30 декабря 2024 года № 182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– 69 215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5 650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6 723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56 842 тысяч тенге;";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затраты – 70 340,8 тысяч тенге;";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Учесть в бюджете Аккудукского сельского округа на 2025 год трансферты, передаваемые из районного бюджета, в сумме – 19 778 тысяч тенге.";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– 104 788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6 390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98 202 тысяч тенге;";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затраты – 107 493,4 тысяч тенге;";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– 52 998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6 969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5 900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40 129 тысяч тенге;";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затраты – 59 255,7 тысяч тенге;";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"24. Учесть в бюджете Карачаевского сельского округа на 2025 год трансферты, передаваемые из районного бюджета, в сумме – 12 690 тысяч тенге.";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29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– 63 089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5 348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1 918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55 823 тысяч тенге;";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29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затраты – 64 915,1 тысяч тенге;";</w:t>
      </w:r>
    </w:p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33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– 1 025 998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152 889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867 109 тысяч тенге;";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33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затраты – 1 034 917,8 тысяч тенге;";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"36. Учесть в бюджете Мартукского сельского округа на 2025 год трансферты, передаваемые из областного бюджета, в сумме – 541 080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"37. Учесть в бюджете Мартукского сельского округа на 2025 год трансферты, передаваемые из районного бюджета, в сумме – 280 727 тысяч тенге.";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38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– 69 316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7 086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10 500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51 730 тысяч тенге;";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38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затраты – 73 068,4 тысяч тенге;";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42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– 243 107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26 860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215 247 тысяч тенге;";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42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затраты – 245 827,1 тысяч тенге;";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"44. Учесть в бюджете Сарыжарского сельского округа на 2025 год трансферты, передаваемые из республиканского бюджета, в сумме – 182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"45. Учесть в бюджете Сарыжарского сельского округа на 2025 год трансферты, передаваемые из районного бюджета, в сумме – 148 801 тысяч тенге.";</w:t>
      </w:r>
    </w:p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46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– 95 823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9 075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1 612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85 136 тысяч тенге;";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46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затраты – 97 383,7 тысяч тенге;";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"49. Учесть в бюджете сельского округа Танирберген на 2025 год трансферты, передаваемые из районного бюджета, в сумме – 54 824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Мартукского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Көлкебаев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Мартукского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18 июля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Мартукского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30 декабря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182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Аккудукского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56 842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70 340,8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11 994,8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11 994,8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11 994,8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1 586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-1 125,8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1 125,8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1 125,8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Мартукского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18 июля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Мартукского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30 декабря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182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Каратогайского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98 202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107 493,4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16 190,4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16 190,4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16 190,4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37 607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-2 705,4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2 705,4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2 705,4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Мартукского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18 июля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16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Мартукского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30 декабря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182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Карачаевского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40 129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59 255,7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7 120,7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7 120,7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7 120,7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7 120,7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-6 257,7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6 257,7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6 257,7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6 257,7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6 257,7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Мартукского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18 июля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Мартукского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30 декабря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182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Кызылжарского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55 823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64 915,1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50 954,1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50 954,1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50 954,1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38 264,1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-1 826,1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1 826,1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1 826,1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Мартукского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18 июля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25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Мартукского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30 декабря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182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Мартукского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1 025 998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152 889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867 109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867 109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867 109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1 034 917,8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152 904,8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145 425,8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145 425,8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67 636,8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1 596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-8 919,8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8 919,8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8 919,8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8 919,8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8 919,8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Мартукского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18 июля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28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Мартукского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30 декабря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182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Родниковского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51 730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73 068,4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19 260,4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19 260,4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19 260,4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12 260,4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-3 752,4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3 752,4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3 752,4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3 752,4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3 752,4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Мартукского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18 июля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Мартукского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30 декабря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182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Сарыжарского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26 860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215 247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215 247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215 247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245 827,1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133 768,1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133 768,1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133 768,1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65 436,1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-2 720,1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2 720,1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2 720,1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2 720,1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2 720,1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8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Мартукского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18 июля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Мартукского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30 декабря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182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Танирберген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85 136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97 383,7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44 408,7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44 208,7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44 208,7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30 941,7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6 119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-1 560,7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1 560,7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1 560,7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