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74e0" w14:textId="8747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23 декабря 2024 года № 166 "Об утверждении Мартукского районного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9 июля 2025 года № 230.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2025-2027 годы" от 23 декабря 2024 года № 166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7 147 909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2 466 251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4 666 052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7 442 714,7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115 106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212 328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97 222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-409 911,7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409 911,7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212 328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97 222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294 805,7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7 442 714,7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-409 911,7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409 911,7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294 805,7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294 805,7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294 805,7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