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5716" w14:textId="7325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22 сентября 2023 года № 44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21 мая 2025 года № 227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Мартукского районного маслихата" от 22 сентября 2023 года № 44.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