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501a" w14:textId="d245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Кобдинскому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30 декабря 2025 года № 450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- 31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- 141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32987),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"30 " 12. 2025 года № 450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обслуживание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