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d1f56" w14:textId="34d1f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Жарыкского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26 декабря 2025 года № 437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Жарыкского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46 971,0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4 800,0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-0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42 171,0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46 971,0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нефтяной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сельского бюджета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местный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имущества, закрепленного за государственными учреждениями, финансируемыми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2026 - 2028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2026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4 325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50 851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 в бюджете Жарыкского сельского округа на 2026 год </w:t>
      </w:r>
      <w:r>
        <w:rPr>
          <w:rFonts w:ascii="Times New Roman"/>
          <w:b w:val="false"/>
          <w:i w:val="false"/>
          <w:color w:val="000000"/>
          <w:sz w:val="28"/>
        </w:rPr>
        <w:t>объемы субвенций</w:t>
      </w:r>
      <w:r>
        <w:rPr>
          <w:rFonts w:ascii="Times New Roman"/>
          <w:b w:val="false"/>
          <w:i w:val="false"/>
          <w:color w:val="000000"/>
          <w:sz w:val="28"/>
        </w:rPr>
        <w:t>, передаваемых из районного бюджета в сумме 33 920,0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Кобдинского районного маслихата от 26 декабря 2025 года № 437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Жарыкскогосельского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наолг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гос.органов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Кобдинского районного маслихата от 26 декабря 2025 года № 437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Жарыкского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наолг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гос.органов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Кобдинского районного маслихата от 26 декабря 2025 года № 437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Жарыкского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наолг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гос.органов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