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a612" w14:textId="a92a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Cарбулакского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432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Кобдинского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сельского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Сарбулакского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27191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26 декабря 2025 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Кобдинского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