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b0a2" w14:textId="624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им.И.Билтабанова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И.Билтабанова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- 56 575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сельском бюджете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32 360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И.Билтабанова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санитарной очистки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 Билтабанова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санитарной очистки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 Билтабанова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санитарной очистки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