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bb1" w14:textId="1120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Бестауского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- 40 426,7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переданных из районного бюджета в бюджет Бестауского сельского округа в сумме 28 299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