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5e2e9ec" w14:textId="5e2e9ec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Сугалинскому, Жиренкопинскому, Кызылжарскому, Акрапскому, Жарыкскому, Отекскому, Бегалинскому, имени И.Курманову, имени И.Билтабанову, Сарбулакскому, Булакскому, Бестаускому, Жарсайскому, Терисакканскому, Талдысайскому, Кобдинскому сельским округам Кобдинского района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Кобдинского районного маслихата Актюбинской области от 19 декабря 2025 года № 419</w:t>
      </w:r>
    </w:p>
    <w:p>
      <w:pPr>
        <w:spacing w:after="0"/>
        <w:ind w:left="0"/>
        <w:jc w:val="both"/>
      </w:pPr>
      <w:bookmarkStart w:name="z2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</w:t>
      </w:r>
      <w:r>
        <w:rPr>
          <w:rFonts w:ascii="Times New Roman"/>
          <w:b w:val="false"/>
          <w:i w:val="false"/>
          <w:color w:val="000000"/>
          <w:sz w:val="28"/>
        </w:rPr>
        <w:t>подпунктом 2-1)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15 Земельного Кодекса Республики Казахстан и со </w:t>
      </w:r>
      <w:r>
        <w:rPr>
          <w:rFonts w:ascii="Times New Roman"/>
          <w:b w:val="false"/>
          <w:i w:val="false"/>
          <w:color w:val="000000"/>
          <w:sz w:val="28"/>
        </w:rPr>
        <w:t>статьей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Кобдинский районный маслихат РЕШИЛ:</w:t>
      </w:r>
    </w:p>
    <w:bookmarkEnd w:id="0"/>
    <w:bookmarkStart w:name="z3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Сугалинскому, Жиренкопинскому, Кызылжарскому, Акрапскому, Жарыкскому, Отекскому, Бегалинскому, имени И. Курманову, имени И. Билтабанову, Сарбулакскому, Булакскому, Бестаускому, Жарсайскому, Терисакканскому, Талдысайскому, Кобдинскому сельским округам Кобдинского района на 2025-2029 годы,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4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Кобдинского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Ж. Ергалиев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Акырапском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Акырапском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Акырапского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Акырапском сельском округе имеются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Акырапского сельского округа 76463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10842 гектаров; земли населенных пунктов – 10666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10666,0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Акырапского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26 крестьянских хозяйств, за которыми закреплено 76977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"Қобда-Agro" Базаркулов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830210302576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"Д-Даулет" КХ А.Толебаев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810115300400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"Ардақ" КХ А.Ниязов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840114302010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"Жарас" КХ Е.Шағашыбай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950812350751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"Мұханбетқали" КХ Н.Жундибаев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690118301765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"Аңсар"-Нургелдин Адильбек Сансызбаевич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670122302236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"Алтынбек"-Ермеков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731210300690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"Багжан"-Нурпеисов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840125301499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"Берекет"-Алдыяров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670809301897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"Данияр"-Абренова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470326400510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"Даурен-2"-Туктабаев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700530300781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"Дегели"-Алиев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490221301268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"Дильназ"-Алманиязов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740603301307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"Доскали"-Купесов Ғ.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521021300491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"Инжу"-Утарова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561010401136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"Исатай"-Наяшев 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790910302879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"Кадырбай"-Нуркеев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660729300555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"Косшы"-Айдосов 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100364007970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"Нуран"- Мурзабеков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770411301180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"РАЙС И К"-Мухамбетова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48081401664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"Суыкбулак"-Исаева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630406302321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"Табын"-Утегулов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560824300223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"Тыныштық"-Маймаков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620809301957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"Нурислам"-Акылбеков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731116350428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"Қарабұлақ" Ермеков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810719302554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"Марлен" Сатыбалдиев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890206351325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Итого 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76977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3568; овец и коз - 8845 и лошадей – 1420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Акырап: крупного рогатого скота – 1200; овец и коз - 1355 и лошадей – 81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10 666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3568; овец и коз - 8845 и лошадей – 1420 голов выпасаются на общественных пастбищах, площадью 10666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Акырап обеспечивает потребность в пастбищном корме выпасаемое поголовье. Однако в населенном пункте Акырап дефицит пастбищ составил – 8327 га. 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Акырапском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 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Акырап (каз. Ақырап) — село в Кобдинском роайоне Актюбинской области Казахстана. Административный центр Акырапского сельского округа. Находится примерно в 171 км к западу от центра города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Акырапском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Акырапском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830210302576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810115300400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840114302010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950812350751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690118301765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670122302236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731210300690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840125301499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670809301897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470326400510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700530300781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490221301268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740603301307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521021300491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561010401136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790910302879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660729300555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100364007970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770411301180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48081401664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630406302321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560824300223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620809301957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731116350428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810719302554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890206351325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"Қобда-Мілк" Базаркулов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"Д-Даулет" КХ А.Толебаев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"Ардақ" КХ А.Ниязов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"Жарас" КХ Е.Шағашыбай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"Мұханбетқали" КХ Н.Жундибаев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"Аңсар"-Нургелдин Адильбек Сансызбаевич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"Алтынбек"-Ермеков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"Багжан"-Нурпеисов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"Берекет"-Алдыяров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"Данияр"-Абренова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"Даурен-2"-Туктабаев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"Дегели"-Алиев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"Дильназ"-Алманиязов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"Доскали"-Купесов Ғ.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"Инжу"-Утарова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"Исатай"-Наяшев 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"Кадырбай"-Нуркеев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"Косшы"-Айдосов 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"Нуран"- Мурзабеков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"РАЙС И К"-Мухамбетова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"Суыкбулак"-Исаева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"Табын"-Утегулов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"Тыныштық"-Маймаков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"Нурислам"-Акылбеков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"Қарабұлақ" Ермеков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"Марлен" Сатыбалдиев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Акырапском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представленыполукустарничковые- солянковым типом.Продолжительность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Акырап обеспечивает потребность в пастбищном корме выпасаемое поголовье. Однако в населенном пункте Акырап дефицит пастбищ составил – 8327 га. В связи, с этим необходимо рассмотреть перераспределение пастбищных территорий между населенными пунктами. </w:t>
      </w:r>
    </w:p>
    <w:bookmarkStart w:name="z103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Акырапского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9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331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581400" cy="147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882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6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Бегалинском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 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 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 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 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 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 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 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Бегалинском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Бегалинского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Бегалиснкий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103318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Бегалинском сельском округе имеются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Бегалинского сельского округа 10318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48515 гектаров; земли населенных пунктов – 10222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Бескудук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103318,0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Бегалинского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16 крестьянских хозяйств, за которыми закреплено 48515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"Елім үшін"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02-033-014-076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747.6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"Алдияр"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996.2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"Аман – Есен"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915,84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"Арсен"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984,47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"Арыстанбек"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"Әмір"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Бессары"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"Берик"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1994,65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1148,9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"Бейбарыс"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997,42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"Болат"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"BS-Agro"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"Гаким"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"Ерасыл"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"Қоңыр кете"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"Нұрболат"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935,33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"Райымбек"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"Таз"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"Шеркеш"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997,04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"30 лет Казакстан"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1390; овец и коз - 2593 и лошадей – 1698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–1368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Бескудук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28059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1390; овец и коз - 2593 и лошадей – 1698 голов выпасаются на общественных пастбищах, площадью 10222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Бегалы обеспечивает потребность в пастбищном корме выпасаемое поголовье. Однако в населенном пункте Бескудук дефицит пастбищ составил – 17837 га. 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Бегалинском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341700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95676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Географическое положение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Бескудук (каз. Бесқұдық) — село в Кобдинском районе Актюбинской области Казахстана. Административный центр Бегалинского сельского округа. Находится примерно в 32 км к западу от центра города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Климат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Почвы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о скотомогильниках (биометрических ямах)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находится один скотомогильник.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Бегалинском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Бегалинском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Берик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831120301422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801216401306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Бассары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790408301534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Бейбарыс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ш//қ Алдияр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800530301007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Раймбек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800713302248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Аман – Есен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Арсен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861203302615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Арыстанбек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770425402726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Амир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700125401962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Гаким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641224301696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Нурболат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720101303797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Таз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750105301430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Елім үшін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870422302724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Шеркеш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ауылдық окургі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Аяулым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Мулдыкешев Берик Амирович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Мулдыкешева Гульжамал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Каржауп Санат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Урдыбаев Жадыгер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Урдыбаев Аскар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Жетембаев Жаксылық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Алибек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Урдыбаев Арыстан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Айдарбаева Гульсим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Таженова Гульнар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Айбасов Нурлыбек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Наурзалин Сейтек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Каржауп Абат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 Әлібек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Кокшев Бахит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Тулеуов Алибек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Бескудук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Бегалинском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Разбивка площадей пастбищ на отдельные выпасные участки;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Среднесуточное водопотребление сельскохозяйственных животных составляет: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Бегалы обеспечивает потребность в пастбищном корме выпасаемое поголовье. Однако в населенном пункте Бескудук дефицит пастбищ составил – 17837 га. В связи, с этим необходимо рассмотреть перераспределение пастбищных территорий между населенными пунктами.</w:t>
      </w:r>
    </w:p>
    <w:bookmarkStart w:name="z111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Бегалинского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6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293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609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70300" cy="139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1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1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1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8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7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Бестауском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Бестауском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Бестауского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Акырапский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Бестауском сельском округе имеются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Бестауского сельского округа 54903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18148 гектаров; земли населенных пунктов – 3757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Бестауского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8 крестьянских хозяйств, за которыми закреплено 39526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ТОО"Бестау-2015" Қалқаман Жангелді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150940012065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Жандос" Ибашев Ермек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200264025996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Байдос" Ибашев Ермек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250364023794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2400 ,00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АРТ -АГРО" Умирбаев Азамат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851115302556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Рахмет" Конисбаев Тимур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150464031272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Номад" Әдіманова Эльвира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120764007803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Еңбекші-Адай Тнымгереев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601005301122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Қарабұлақ Еспусинов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621010302469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2300,00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2240; овец и коз -7107 и лошадей – 1150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Бестау: крупного рогатого скота – 1340; овец и коз - 5517 и лошадей – 1092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1023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2371; овец и коз - 5740 и лошадей – 736 голов выпасаются на общественных пастбищах, площадью 33820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Бестау обеспечивает потребность в пастбищном корме выпасаемое поголовье.В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Бестауском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Пятигор (каз. Бестау) — село в Кобдинском роайоне Актюбинской области Казахстана. Административный центр Бестауского сельского округа. Находится примерно в 90 км к западу от центра города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о скотомогильниках (биометрических ямах)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находится один скотомогильник.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Бестауском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Бестауском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120764007803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621010302469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250364023794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200264025996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150464031272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851115302556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601005301122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150940012065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Номад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Қарабұлақ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Байдос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Жандос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"КХ Рахмет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Арт-Агро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Еңбекші-Адай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Бестау-2015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Бестауском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30-60%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 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60;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Бестау обеспечивает потребность в пастбищном корме выпасаемое поголовье.. </w:t>
      </w:r>
    </w:p>
    <w:bookmarkStart w:name="z119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Бестауского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2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278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800600" cy="158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2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568700" cy="115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2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2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2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2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Булакском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Аккемерском сельском округе на 2025-2029годы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Булакского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охраняе-мыхприрод-ныхтерри-торий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121148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Булакском сельском округе имеются 2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Булакского сельского округа 121148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–35757 гектаров; земли населенных пунктов – 10507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Булакского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33 крестьянских хозяйств, за которыми закреплено 66849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"Илхан" КХ Жадрасинова Асель Утебалиевна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630222400588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"Қаражар" КХ Назаралин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190964006504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"Тама" КХ Ногаев 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860120300601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"Алтай" КХ С.Шаханов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690902301102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"Данияр"-Аканов Айбек Сандигалиевич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7000110300817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"Абай"-Ксупов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780404301828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8 883,00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"Акжигит"-Акжигитов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710115301646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"Актан"-Рамазанов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761102300470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"А.Молдагулова"-Джултубаев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691024301428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"Бибит"-Алекешев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460604400619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"Жанай"-Оразов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530710302402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"Жандос"-Сакиев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581001303894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"Әлім"-Маркабаев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770914303356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"Қанат-2"-Жанаев 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361205300833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2 455,00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"Қодаш"-Байгалиев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620706301818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"Қуаныш"-Искалиев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660912301875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"Лаура"-Жолдасов А/ Матбаева Назгуль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711013401729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"Максат"-Мухамедярова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440517400355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9 192,00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"Мырзабек"-Кержанов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871206302316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"Нур-дан"-Утешев Бахитжан Даулетиярович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730802302068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3 236,00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"Нуркасын "-Даулбаев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500405301122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"Родина"-Коновалов Ксым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580605301432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"Серик"-Мендигарин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710920300852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"Табанов"-Тулегенова Гулжамига Каирбаевна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601028300576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"Талан"-Искалиев 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700821302511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"Абдуалиев"-Абдуалиев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1 991,00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"Ақжайлау"-Кубайдуллин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2 757,00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"Медина"-Баков Нурлан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200864005389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13 010,00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"Инжил" Койшыбаев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860610302146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1 365,00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"Кенжемұрат" Койшыбаев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900921350091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2 166,00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"Нурила" Маденов Адильхан Амангелдиевич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"Желтай" Килибаев Мирамбек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810510301199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"Бұлақ" Қ.Әбдіразақов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3 262,00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64294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4071; овец и коз - 8875 и лошадей – 2521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Алия: крупного рогатого скота – 2366; овец и коз - 5954 и лошадей – 1364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Булак: крупного рогатого скота – 1705; овец и коз – 2921 и лошадей – 1157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- 5,7 кг; лошади – 35,7 кг; за пастбищный период 240 дней: крупного рогатого скота –7680 кг; мелкого рогатого скота –1368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7,5; мелкого рогатого скота – 1,3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Алия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64007гектаров.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1560; овец и коз - 3913 и лошадей – 331 голов выпасаются на общественных пастбищах, площадью 10507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сельских округовнеобеспечивает потребность в пастбищном корме выпасаемое поголовье Алия дефицит пастбищ составил – 7515га, Булак- 2992 га. В связи, с этим необходимо рассмотреть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7515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Булакском сельском округе на 2025-2029годы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Равнин-ныепаст-бища и сено-косы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Дерно-винно-злаковые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Кругло-годичное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сено-кос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коси-мыепаст-бища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332520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геоботанического обследования пастбищ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Географическое положение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Алия (каз.Әлия ) — село в Кобдинском районе Актюбинской области Казахстана. Административный центр Булакского сельского округа. Находится примерно в 70 км от центра города Актобе.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Климат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Почвы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10,2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о скотомогильниках (биометрических ямах)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находится один скотомогильник.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Булакском сельском округе на 2025-2029годы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Буласком сельском округе на 2025-2029годы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"Илхан"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630222400588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"Қаражар"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190964006504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860120300601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"Алтай"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690902301102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7000110300817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780404301828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"Акжигит"-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710115301646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761102300470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"А.Молдагулова"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691024301428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"Бибит"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460604400619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530710302402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581001303894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770914303356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"Қанат-2"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361205300833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"Қодаш"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620706301818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"Қуаныш"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660912301875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"Лаура"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711013401729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"Максат"-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440517400355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"Мырзабек"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871206302316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"Нур-дан"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730802302068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"Нуркасын 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500405301122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580605301432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710920300852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601028300576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700821302511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"Абдуалиев"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"Ақжайлау"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200864005389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"Инжел"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860610302146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"Кенжемұрат"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900921350091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"Нурила"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810510301199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154239200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"Бұлақ"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Жадрасинова Асель Утебалиевна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Назаралин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Ногаев 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С.Шаханов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Аканов Айбек Сандигалиевич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Ксупов Куаныш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Акжигитов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 Асан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Джултубаев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Алекешев Алтынбек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Таскинбай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Сакиев Алтынбай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Маркабаев Рустамбек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Жанаев Қашкинбай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Байгалиев Канат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Искалиев Аскар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Жолдасов А/ Матбаева Назгуль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Мухамедярова Тулиша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Кержанов Алмаз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Утешев Бахитжан Даулетиярович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Даулбаев Талгат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Коновалов Ксым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Мендигарин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Тулегенова Гулжамига Каирбаевна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Искалиев Ильяс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Абдуалиев Нурбек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Кубайдуллин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Баков Нурлан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Азамат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Маденов Адильхан Амангелдиевич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Килибаев Мирамбек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Қ.Әбдіразақов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Алия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Булакском сельском округе на 2025-2029годы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 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Весенние пастбища </w:t>
      </w:r>
      <w:r>
        <w:rPr>
          <w:rFonts w:ascii="Times New Roman"/>
          <w:b w:val="false"/>
          <w:i w:val="false"/>
          <w:color w:val="000000"/>
          <w:sz w:val="28"/>
        </w:rPr>
        <w:t xml:space="preserve">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Летние пастбища </w:t>
      </w:r>
      <w:r>
        <w:rPr>
          <w:rFonts w:ascii="Times New Roman"/>
          <w:b w:val="false"/>
          <w:i w:val="false"/>
          <w:color w:val="000000"/>
          <w:sz w:val="28"/>
        </w:rPr>
        <w:t xml:space="preserve">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Осенние пастбища </w:t>
      </w:r>
      <w:r>
        <w:rPr>
          <w:rFonts w:ascii="Times New Roman"/>
          <w:b w:val="false"/>
          <w:i w:val="false"/>
          <w:color w:val="000000"/>
          <w:sz w:val="28"/>
        </w:rPr>
        <w:t xml:space="preserve">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Зимние пастбища </w:t>
      </w:r>
      <w:r>
        <w:rPr>
          <w:rFonts w:ascii="Times New Roman"/>
          <w:b w:val="false"/>
          <w:i w:val="false"/>
          <w:color w:val="000000"/>
          <w:sz w:val="28"/>
        </w:rPr>
        <w:t xml:space="preserve">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Алия и Булак необеспечивает потребность в пастбищном корме выпасаемое поголовье дефицит пастбищ составил – 22806га; 8557га. В связи, с этим необходимо рассмотреть перераспределение пастбищных территорий между населенными пунктами. </w:t>
      </w:r>
    </w:p>
    <w:bookmarkStart w:name="z127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Булакского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704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2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069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75500" cy="287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19600" cy="746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482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3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561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263900" cy="146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3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323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374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3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958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3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483100" cy="749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6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3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254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0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Жарыкском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 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 оборотов, на которой указываются схемы пастбище 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 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 источникам (озерам, рекам, прудам, копанҰм,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 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 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 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Жарыкском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Жарыкском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Жарыкском сельском округе имеются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Жарыкского сельского округа 84633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 земли сельскохозяйственного назначения – 49672,51 гектаров; земли населенных пунктов – 11959 гектара. Земли особо охраняемых природных территорий, лесного фонда, водного фонда, запаса не имеются.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Жракский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Ортак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Жарыксого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34 крестьянских хозяйств, за которыми закреплено 49672,51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1905,9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181,94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02033036905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1,0364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1814,79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02033036037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792,75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Ертемір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997,081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252,95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Акниет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170,25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Еркін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Басығара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Игілік-2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1090,59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Болашақ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Кұттығай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30,628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694,5785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494,41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Гариполла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Дәрібай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86,5181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189,2862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Арман орак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 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Жұлдыз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02033036088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Мах-Иса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02033036130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3038; овец и коз – 18470 и лошадей – 1041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Жарык: крупного рогатого скота – 1044; овец и коз - 3201 и лошадей – 90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10 666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3568; овец и коз - 8845 и лошадей – 1420 голов выпасаются на общественных пастбищах, площадью 10666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Жарык обеспечивает потребность в пастбищном корме выпасаемое поголовье. Однако в населенном пункте Жарык дефицит пастбищ составил – 8327 га. 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Жарыкском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сено-кос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коси-мые паст-бища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геоботанического обследования пастбищ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Географическое положение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Жарык (каз. Жарык) — село в Кобдинском роайоне Актюбинской области Казахстана. Административный центр Жарыкского сельского округа. Находится примерно в 171 км к западу от центра города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Климат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Почвы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Сведения о скотомогильниках (биометрических ямах)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находится один скотомогильник.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Жарыкском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Жарыкском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Ертемір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Акниет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Еркін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Басығара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Игілік-2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Болашақ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Кұттығай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Гариполла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Дәрібай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Арман орак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 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Жұлдыз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Мах-Иса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Жарык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Жарыском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 xml:space="preserve">Разбивка площадей пастбищ на отдельные выпасные участки;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Жарық обеспечивает потребность в пастбищном корме выпасаемое поголовье. Однако в населенном пункте Жарык дефицит пастбищ составил – 8327 га. В связи, с этим необходимо рассмотреть перераспределение пастбищных территорий между населенными пунктами.</w:t>
      </w:r>
    </w:p>
    <w:bookmarkStart w:name="z135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Жарыкского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3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13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60900" cy="179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3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479800" cy="140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пастбищеипользователям</w:t>
      </w:r>
    </w:p>
    <w:bookmarkEnd w:id="3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834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4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4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7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4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Жарсайском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Жарсайском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Жарсайского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Жарсайском сельском округе имеются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Жарсайского сельского округа 54903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18148 гектаров; земли населенных пунктов – 3757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Жарсайского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22 крестьянских хозяйств, за которыми закреплено 39526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"Жібек-Жолы"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02-033-014-076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"Найман"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"Абай"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"Айдын"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"Айтуған"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"Алтын-Дала"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Ар"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Асем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"Бесбулак" ш/к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Даму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Дениз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02-033-014-078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2991,00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2240; овец и коз -7107 и лошадей – 1150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Жарсай: крупного рогатого скота – 1340; овец и коз - 5517 и лошадей – 1092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1023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2371; овец и коз - 5740 и лошадей – 736 голов выпасаются на общественных пастбищах, площадью 33820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Жарсай обеспечивает потребность в пастбищном корме выпасаемое поголовье.В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Жарсайском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Жарсайский сельский округ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Дерно-винно-злаковые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Жарсай (каз. Жарсай) — село в Кобдинском роайоне Актюбинской области Казахстана. Административный центр Жарсайского сельского округа. Находится примерно в 110 км к западу от центра города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Жарсайском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Жарсайском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Жібек- Жолы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751112400102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Найман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600915303133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790408301534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айдын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710409300636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ш//қ Айтуған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800530301007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Алтын-Дала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800713302248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Асем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861203302615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Бесбулак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770425402726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Даму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700125401962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 Дениз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641224301696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Уксумбаев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Токтагул 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Масабаев Саки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Қызылбалин Қайрат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Казбеков 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Алитурлиев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Байганин Нурлыбек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Туребав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Шинибеков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Гасанова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Жарсайском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30-60%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60;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Жарсай обеспечивает потребность в пастбищном корме выпасаемое поголовье..</w:t>
      </w:r>
    </w:p>
    <w:bookmarkStart w:name="z143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Жарсайского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4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4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5212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4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19500" cy="149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4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35800" cy="163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4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4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3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5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3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8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Жиренкопинском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Жиренкопинском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Жиренкопинского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83834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Жиренкопинского сельского округа 71353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–12299 гектаров.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 по выпасу сельскохо-зяйственных животных 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Жиренкопинского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20 крестьянских хозяйств, за которыми закреплено 53 254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820516302677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02-027-017-082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Айсултан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950528350292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02-027-017-083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Ақбота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691230300243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Байтерек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930714401189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700406301100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Ерсайын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710921302814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810621302814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831102302363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Казкор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590602301011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660402301047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Мико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600908301822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Нур-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691111301660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Qazyna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821203401844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Ұлы дала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200564009350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Бауыр-Агро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580910301113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720820302768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Қанатқали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820514301995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НТЛ-ЛТД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990640004941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Са-Нур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010240003327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53254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825; овец и коз – 1657 и лошадей – 110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71 353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2371; овец и коз - 5740 и лошадей – 736 голов выпасаются на общественных пастбищах, площадью 33820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Жиренкопинском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Равнин-ные паст-бища и сено-косы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Дерно-винно-злаковые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Кругло-годичное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Жиренкопа — село в Хобдинском районе Актюбинской области Казахстана. Административный центр Жиренкопинского сельского округа - Хобда. Находится примерно в 100 км к северу от центра района Хобда.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Жиренкопинском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Жиренкопинском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820516302677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Айсултан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950528350292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Ақбота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691230300243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Байтерек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930714401189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700406301100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Ерсайын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710921302814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810621302814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831102302363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Казкор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590602301011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660402301047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Мико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600908301822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Нур-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691111301660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Qazyna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821203401844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Ұлы дала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200564009350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Бауыр-Агро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580910301113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720820302768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Қанатқали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820514301995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НТЛ-ЛТД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990640004941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Са-Нур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010240003327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Розыбакиев Медет Юсупжанұлы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Суликанов Ильдар Калыкович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Манашев Бахтыбай Массалович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Шарипова Гульнара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Есенжулова Злиха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Тагыбердин Мурат Саинович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Ажебаев Ринат Отарбаевич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Мумбасов Алибек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Тулеуов Куаныш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Сагиндыков Берик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С.Масабаев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Айжарыков Нурлан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Накеш Жанар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Наймушин Михаил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Кукебаев Нурхасан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Бекешев Ербол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Манашев Мади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Накеш Алибек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Имангалиева Камиля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Жиренкопа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Жиренкопинском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bookmarkStart w:name="z151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Жиренкопинского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0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5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2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15100" cy="276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118100" cy="167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5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5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5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594100" cy="140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5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5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1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64400" cy="113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5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5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8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5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4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Кобдинском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данные земельного баланса региона и информационной системы государственного земельного кадастра по форме согласно приложению 1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Кобдинском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158478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Кобдинском сельском округе имеются 2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13961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13961 гектаров; земли населенных пунктов – 13961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Қобда ауылдық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Қобда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21 крестьянских хозяйств, за которыми закреплено 14672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"Қыпшақ"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810115300400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"Мансур"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540608301322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"Құлагер"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950519350253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Құрсай"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170464016242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"Азиз-1"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590720402850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"Али-Нур"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581020301346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"Алтын-Жер"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820304302812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"Аль-Фараби"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700715301170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2442,00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"АНТ"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730502301712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"Ерлан"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710608300806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7566,00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"Зинель"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900928451232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"Куаныш-1"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890121400880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"Самер"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470115302335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2126,00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"Сіргелі"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810513012290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"Табын-тал"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620819301515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"Табыс"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860621302175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"Әмір"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790711301729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"Кобда-Beef"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830210302576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"Орынбек"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160764008072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230564019541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"Болашақ" ш/қ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512,00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29634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2245; овец и коз – 5913 и лошадей – 227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Кобда : крупного рогатого скота – 1794; овец и коз - 4345 и лошадей – 99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Курсай: крупного рогатого скота – 451; овец и коз – 1568 и лошадей – 128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 атауы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Кобдинский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33 052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2245; овец и коз - 5913 и лошадей – 227 голов выпасаются на общественных пастбищах, площадью 19096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Кобдинский обеспечивает потребность в пастбищном корме выпасаемое поголовье. Однако в населенном пункте Кобдинский дефицит пастбищя нет.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Кобдинский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Равнин-ные паст-бища и сено-косы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–60%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Кругло-годичное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сено-кос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коси-мые паст-бища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Кобдинский (каз. Қобда) — село в Кобдинском районе Актюбинской области Казахстана. Административный центр сельского округа. Находится примерно в 110 км к западу от центра города Актобе.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Кобдинском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Кобдинском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"Қыпшақ"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810115300400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"Мансур"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540608301322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"Құлагер"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950519350253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Құрсай"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170464016242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"Азиз-1"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590720402850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"Али-Нур"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581020301346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"Алтын-Жер"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820304302812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"Аль-Фараби"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700715301170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"АНТ"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730502301712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"Ерлан"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710608300806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"Зинель"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900928451232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"Куаныш-1"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890121400880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"Самер"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470115302335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"Сіргелі"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810513012290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"Табын-тал"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620819301515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"Табыс"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860621302175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"Әмір"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790711301729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"Кобда-Beef"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830210302576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"Орынбек"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160764008072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230564019541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"Болашақ" ш/қ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Хобдабаев Асет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Турмухамбетов Ергалий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Ибрахим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Нурлан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Суликанова Злиха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Калкашева Акмарал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Туменбаева Аккумыс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Кизайбеков Муратжан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Казбеков Сарсен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Джангазин Кенжетай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Есенгелдиева Актоты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Суликанов Малик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Имангазин Ержан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Сейтжапаров Жандос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Отен Аскар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Ломовцев Сергей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Кенжегалиев 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Нургельдин Асылбек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Әлиұлы Бағдәулет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Жақсымбай Назгуль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Тяпсуев Ертай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Үйірлердің, отарлардың, табындардың саны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Кобдинский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Кобдинском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Кобдинский обеспечивает потребность в пастбищном корме выпасаемое поголовье. Однако в населенном пункте дефиците пастбищ нет. </w:t>
      </w:r>
    </w:p>
    <w:bookmarkStart w:name="z159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сельского округа Кобдинский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03900" cy="775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6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8641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1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6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373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6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0325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6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277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6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326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6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6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404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и использованию пастбищ Кызылжарского сельского округа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Этот План по управлению и использованию пастбищ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 и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и использованию пастбищ" (зарегистрирован в Государственном реестре нормативных правовых актов под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стабильного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к этому Плану К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Данные региональной информационной системы земельного баланса и государственного земельного кадастра по соответствующей форме.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к этому Плану 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 xml:space="preserve"> Данные геоботанического обследования пастбищ по соответствующему объекту.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Приказ Министра сельского хозяйства Республики Казахстан от 3 февраля 2020 года № 35 по приказу Сведения о скотомогильниках (биотермических ямах), сформированные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Государственным реестром регистрации нормативных правовых актов (зарегистрирован под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к этому Плану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Сведения об объектах пастбищной инфраструктуры и сервитутах для пропуска сельскохозяйственных животных по соответствующей форме.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ПлануТаблица 1данные о численности сельскохозяйственных животных, полученные из базы данных идентификации, с указанием владельцев сельскохозяйственных животных по соответствующей форме;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ПлануТаблица 2Данные о численности стад, отар и табунов по видам и половозрастным группам сельскохозяйственных животных по соответствующей форме.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ПлануТаблица 3Сведения о поголовье скота для выпаса на отдаленных пастбищах по соответствующей форме.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пахотных и суходольных пастбищах, в лесах, водоемах и на особо охраняемых природных территориях.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к этому Плану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схемы пастбищеоборотов, предлагаемые для соответствующего объекта;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включает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по категориям земель, на которой указываются границы, площади и виды пастбищ, в том числе отгонные, сезонные, суходольные и пахотные, сведения об их собственниках или землепользователях на основании документов, удостоверяющих право на земельный участок, и его идентификация;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пастбищ, предназначенных для нужд населения по выпасу сельскохозяйственных животных в личных подворьях, в том числе пастбищ общего пользования, на которой указываются границы и площади пастбищ, предназначенных для нужд населения по выпасу сельскохозяйственных животных в личных подворьях, в том числе пастбищ общего пользования;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предлагаемых схем пастбищеоборотов, на которой показаны предлагаемые схемы пастбищеоборотов на основе геоботанических исследований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указанием сервитутов прогона сельскохозяйственных животных, скотопрогонов и иных объектов пастбищной инфраструктуры, а также скотомогильников (биометрических ям), на которой указано местонахождение сервитутов прогона сельскохозяйственных животных, скотопрогонов, объектов пастбищной инфраструктуры,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указанием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пастбищ, подлежащих резервированию для удовлетворения потребностей населения в выпасе сельскохозяйственных животных в личных подворьях, на которой указаны границы и площади пастбищ, подлежащих резервированию для удовлетворения потребностей населения в выпасе сельскохозяйственных животных в личных подворьях.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(озера, реки, пруды, водоемы, оросительные или дренажные каналы, трубчатые или шахтные колодцы), составленная в соответствии с нормой водопотребления, с указанием путей перемещения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скота на отгонных пастбищах с указанием границ и площадей отгонных пастбищ, предназначенных для размещения скота;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 распределения (перераспределения) пастбищ между сельскими населенными пунктами, входящими в состав сельского округа, в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скота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 по рациональному использованию пастбищ в соответствующей административно-территориальной единице: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Приказ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пастбищ"по команде(Зарегистрировано в Государственном реестре нормативных правовых актов под № 11064) по соблюдению предельно допустимой нагрузки на общую площадь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пастбищеоборота и источников водопользования;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разделение пастбищных территорий на отдельные полевые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пастбищных площадей по сезонам в пространстве и времени (сезон, год);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 оставлять один из участков пастбищеоборота без пастбищ и без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 в Кызылжарском сельском округе управление и их использование К плану на 2025-2029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заявка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Регион Данные информационной системы земельного баланса и государственного земельного кадастра Таблица 1.Распределение пастбищ по категориям земель в Кызылжарском сельском округе, га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набор мест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сельскохозяйственных целей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поселений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промышленные, транспортные и другие несельскохозяйственные цели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лесной заповедник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водных ресурсов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пустырь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Административно-территориальное. Согласно делению, в Кызылжарском сельском округе имеется 2 сельских населҰнных пункта. Общая площадь Кызылжарского сельского округа составляет 70 011 га. Земли по категориям: земли сельскохозяйственного назначения – 28 803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гектаров; земли поселений –12571га Земли особо охраняемых природных территорий, лесного фонда и водного фонда отсутствуют.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по населенному пункту, га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Нет.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п/с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га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типы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 для удовлетворения потребностей населения в выпасе сельскохозяйственных животных на частных подворьях, га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общественном пользовании, тыс. га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удаленный,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сезонный,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засушливый, гектар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посевные пастбища, га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КызылжарНа территории сельского округа отсутствуют отдалҰнные, сезонные, засушливые и культурные пастбища. Действуют 26 фермерских хозяйств, в которых занято 28 803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гектаров пастбищ утверждены.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Информация о собственниках и землепользователях на основании правоустанавливающих и идентификационных документов на землю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P/S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Имена владельцев недвижимости и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Идентификационный номер предприятия/личный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тыс. га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"Максат-7" КХ Джумабеков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741218301931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"Ажар" - Бекбусинов 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660309301523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"Куттигай" - Шалимов Талгат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640304302795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1 680,00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"Абылайхан" - Балманов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630405300746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1 127.00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"Аслан" - Жанаджанов 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680701303075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"Ата-Коныс" - Ильясов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720827300889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 мекен" - Жисов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551010301871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"Бактияр-1" - Абилов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701013300565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1 719,00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"Болашак" - Суликанов Берик Дюсинбаевич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690112301762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1 244,00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 - Жисов 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850916300690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"жигер" — Раев Биржан Ермуханович.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370620301193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1 941,00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"Беркат" - Батыргереев З.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380701305237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1 140,00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"Кайрат" - Утенов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480125300791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"Кубейсин" - Э. Жанажанов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800828300396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"Мура"-Сарсенгалиев Дж.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711202300534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"Рустем-Дастан" - Космагамбетов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500704301357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2 574,00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"Темирлан" - Сибагатов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690503302082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"Кызылжар" Балманов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80564004302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2 888,00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"Бахтиар-2" Иманиязов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3 314,00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"Кайрат-2" Тлепиев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1 105.00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"Ернат" Тлепиев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"Усен" Шарипова Венера Маратовна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1,007.00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"Сазан" Бектасов Нурым Аблаевич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"Биржан" Раев 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"Берекее" Майланов ерсин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498.00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"Нурдаулет" Ильясов Э.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набор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Транскрипция сокращений: ш/к – ферма;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сельскохозяйственных животных в сельском округе составляет: крупного рогатого скота – 3774, овец и коз – 11559, лошадей – 2183 головы.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составляет до 0,33 кормовых единиц. Это значит, что в 100 кг пастбищных кормов при естественной влажности содержится до 33 кормовых единиц. При таком коэффициенте питательности пастбищных кормов в сутки требуется: КРС - 34 кг; МРС - 7,3 кг; лошадям - 33,9 кг; за пастбищный период 240 дней: КРС - 8140 кг; МРС - 1766,6 кг; лошадям - 8136 кг кормов. Продуктивность составляет 1030 кг/га, а коэффициент питательности пастбищных кормов - 0,33 кормовых единиц. Нагрузка на пастбища: ИКМ - 7,9; МРС - 1,8 и лошади - 8,1 га на голову.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Нет.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населенного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используемых населением, 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в отдаленных районах, га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Маленькие животные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154257000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3774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11559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19214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скота необходимо 19 214 га.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Необходимы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P/S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Необходимость дополнительных пастбищ из земель запаса, тыс. га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переданы пастбище пользователям в землепользование, тыс. 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Резервирование пастбищ для нужд населения по выпасу сельскохозяйственных животных в личных подворьях, тыс. га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 в Кызылжарском сельском округе управление и их использование К плану на 2025-2029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 заявки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Естественные пищевые поля Коды по классификации и по определению, дате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контуров и характеристик (в 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Названия типов (вариаций, модификаций) естественных кормовых зон в зависимости от рельефа и почв. Названия других угодий и территорий.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долины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Процентное соотношение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тыс. га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Селеули-бетегели- степные пастбища с разнообразными злаками и полынью, кустарниковыми растениями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Равнины и луга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Различные травы – 100%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Круглый год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урожайность, ц/га (год исследования)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Средняя годовая урожайность съедобных растений: центнеров на гектар сухой массы, центнеров на гектар кормовой единицы, перевариваемой килограммов белка на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пастбищный корм по сезону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молодость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Латинская фраза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Урожайность, рассчитанная по контуру: центнеров с гектара сухого вещества (числитель), центнеров с гектара кормовой единицы (делитель)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Запасы кормов по контуру выражены в центнерах на гектар сухой массы (норма), центнеров на гектар кормовой единицы (делитель)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Состояние посевов и 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применению, вид животного. Предлагаемые меры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 и лошадей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поддержка путем перемещения участков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Пастбищаданные геоботанических исследований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Географическийрасположение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Кызылжарский сельский округ — КазахстанКызылжарский сельский округ в Кобдинском районе Актюбинской области. Административный центр Кызылжарского сельского округа — село Кызылжар.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ДеревенскийКлимат района относится к зоне сухой степи, характеризуется теплой зимой, коротким жарким летом, резкими контрастами между зимними и летними температурами, малым годовым количеством осадков и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Земля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Земляв основном бурые и красновато-бурые, с низким содержанием гумуса. В результате геоботанических исследований выявлены следующие типы пастбищ: различные, селеули-бегетегские полынные и бегетег-полынные, тоболг-караганские кустарниковые растения. Среди злаков: полынь, кобергын, тасбуйыргын, куреувик, изень, суггинди, мятлик, бетаге, камфоросма, ковыль, подмаренник, ши, тамарикс, таволга вязолистная, кокпек, житняк, вострец, астрагал, тоболг, карагана, таволга вязолистная. Общее проективное покрытие пастбищ сельского округа составляет 71% от общей площади. На долю таких злаков как горчица, лебеда, адыраспан, чертополох, сафора приходится 3% - наличие огнеядовитых и вредных растений. Потенциальная продуктивность этих пастбищ при естественной влажности воздуха составляет до 14,5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захоронениях животных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ДеревенскийВ округе имеется одно скотомогильник.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 в Кызылжарском сельском округе управление и их использование К плану на 2025-2029 годы 3 заявки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об объектах пастбищной инфраструктуры и сервитутах для пропуска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РП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Требуется строительство (реконструкция),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Длина, километры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тыс. кв. м.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Ирригационные сооружения (скважины, трубчатые и шахтные колодцы, апаны)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Здания,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дороги, места стоянки и водопои для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Загоны для овец, загоны и вольеры, ограждения пастбищ, ограждения (в том числе электроизгороди), загоны для содержания и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Переходы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Здания и сооружения для обеспечения электроэнергией и теплом, объекты использования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других видов жизнеобеспечения, здания для сезонного проживания персонала и другое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 в Кызылжарском сельском округе управление и их использование К плану на 2025-2029 годы 4 заявки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поголовье сельскохозяйственных животных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P/S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города,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Владелец идентификационный номер предприятия/личный идентификационный номер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Беркат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Бахтияр-1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Ата-Мекен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Ата-Қоныс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Жігер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Құттығай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Рүстем-Дастан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Болашақ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Ануар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Абылайхан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Кубейсин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Бахтияр-2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Сазан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Қайрат-2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Мақсат-7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Масқар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Береке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Имя, отчество (при наличии), фамилия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скота,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Маленькие животные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численности стад, отар и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с/н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города,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отар, табунов, стад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Маленькие животные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мыши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овцы и козы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 (ягнята, козлята)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 (бараны, козлы)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жеребцы, кобылы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теленок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теленок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Данные о поголовье скота для выпаса на отгонных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P/S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города,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голов,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Маленькие животные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частном дворе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сельскохозяйственные производители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частном дворе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сельскохозяйственные производители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частном дворе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сельскохозяйственные производители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частном дворе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сельскохозяйственные производители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794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3774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3610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11559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2183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Вакцинация иДанные об особенностях выпаса сельскохозяйственных животных на суходольных пастбищах, в лесах, на водоемах и особо охраняемых природных территориях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ВакцинацияВыпас скота на пастбищах и засушливых лугах определяется рядом факторов, включая тип растительности, условия окружающей среды и методы управления. На искусственных пастбищах выпас часто контролируется и интенсивно управляется, что позволяет оптимизировать урожайность и качество кормов. Засушливые луга, с другой стороны, характеризуются скудной растительностью и суровыми условиями, что требует применения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 в Кызылжарском сельском округе управление и их использование К плану на 2025-2029 годы 5 дополнений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выпаса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зона отдыха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зона отдыха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зона отдыха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зона отдыха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Деревенский Пастбища района имеют сезонный характер. В зависимости от видового состава выпас на сезонных пастбищах определяется питательностью корма и продолжительностью его продуктивности. Весенние пастбища используются с отрастанием эфемеров. Летние (пырей, злаковые травы); весенние (сфагновые мохи, ковыль, узколистная полынь), осенние (полынно-злаковые культуры) и зимние (полынно-кустарничковые солянки). Использование пастбищ без соблюдения мер их охраны зачастую приводит к истощению пастбищ, различной степени деградации. Также неиспользование травостоя в необходимый (оптимальный) сезон приводит к потере 40-70% кормовых единиц и 60-80% протеина. В связи с этим каждый участок должен использоваться в свое время, чтобы избежать потери ежегодно возобновляемого ресурса.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Разделение пастбищных территорий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КаждыйПродолжительность пастбищного сезона (в днях) определяется условиями конкретного года. Выпас животных следует начинать при достижении устойчивой температуры воздуха +10 °C. Выпас заканчивается при высоте снежного покрова 15–20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ДеревенскийНа весенних пастбищах района преобладают осоково-полынные и ковыльно-полынные виды. Продолжительность выпаса на весенних пастбищах (апрель-июнь) составляет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Летопастбища</w:t>
      </w:r>
      <w:r>
        <w:rPr>
          <w:rFonts w:ascii="Times New Roman"/>
          <w:b w:val="false"/>
          <w:i w:val="false"/>
          <w:color w:val="000000"/>
          <w:sz w:val="28"/>
        </w:rPr>
        <w:t>Представлены пыреем, злаковыми и злаковыми видами. Продолжительность выпаса (июнь-сентябрь) составляет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Осенние пастбища представлены полынно-злаковыми. Продолжительность выпаса (сентябрь-ноябрь) составляет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Зимапастбища</w:t>
      </w:r>
      <w:r>
        <w:rPr>
          <w:rFonts w:ascii="Times New Roman"/>
          <w:b w:val="false"/>
          <w:i w:val="false"/>
          <w:color w:val="000000"/>
          <w:sz w:val="28"/>
        </w:rPr>
        <w:t>Представлен в виде кустарниковой солянки. Продолжительность пастбищного периода (ноябрь-декабрь) составляет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Среднесуточное потребление воды сельскохозяйственными животными: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Летоза один раз (литров на голову скота в сутки):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молочныйкоровы-55;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тугойкоровы-50;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2в возрасте до 30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6телята до месячного возраста - 20;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беременнарабочие лошади нелактирующие - 50;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матки кормящие-50;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1.5жеребята в возрасте до 40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7жеребята в возрасте до одного месяца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взрослыйовцы-8;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1Молодняк овец до 3 лет.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Веснаи осенью (литров на голову скота в сутки):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молочныйкоровы-45;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бесплодные-40;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2обувь моложе 30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6телята до месячного возраста - 15;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 кормящих грудьюрабочих лошадей-40;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чистокровных лошадей,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грудное вскармливаниематка-40;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1.5жеребята в возрасте до 30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7жеребята в возрасте до одного месяца - 6;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взрослыйовцы-5.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Зимав течение сезона (литров на голову скота в сутки):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молочные коровы-35;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бесплодные-30;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2обувь моложе 25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6телята до месячного возраста - 15;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 кормящих грудьюрабочих лошадей-30;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чистокровные лошади, лактирующие матки-30;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1.5жеребята в возрасте до 20 лет;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взрослыйовцы-3.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ДеревенскийПроект распределения (перераспределения) пастбищ между сельскими населенными пунктами, входящими в состав района, в котором указывается схема распределения (перераспределения) пастбищ между сельскими населенными пунктами сельского округа для поголовья скота физических и юридических лиц, не обеспеченных пастбищами.</w:t>
      </w:r>
      <w:r>
        <w:rPr>
          <w:rFonts w:ascii="Times New Roman"/>
          <w:b w:val="false"/>
          <w:i w:val="false"/>
          <w:color w:val="000000"/>
          <w:sz w:val="28"/>
        </w:rPr>
        <w:t xml:space="preserve"> Общественные пастбища Кызылжарского сельского округа обеспечивают потребности выпасаемого скота в кормах.</w:t>
      </w:r>
    </w:p>
    <w:bookmarkStart w:name="z167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Кызылжарского сельского округа с разделением по категориям земель, землевладельцам и землепользователям на основании правоустанавливающих документов.</w:t>
      </w:r>
    </w:p>
    <w:bookmarkEnd w:id="6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обозначения пастбищ, предназначенных для нужд населения для выпаса сельскохозяйственных животных личных подворий, в том числе пастбищ общего пользования, с указанием границ и площадей пастбищ, в том числе пастбищ общего пользования, предназначенных для нужд населения для выпаса сельскохозяйственных животных личных подворий</w:t>
      </w:r>
    </w:p>
    <w:bookmarkEnd w:id="6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644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3.Схема (карта) предлагаемых схем пастбищеоборотов на основе геоботанического изучения пастбищ.</w:t>
      </w:r>
    </w:p>
    <w:bookmarkEnd w:id="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весенний арест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ареста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ареста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ареста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порядок лишения свободы применяется к 1, 2, 3, 4 годам.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34000" cy="124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0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обозначения сервитутов перевозки сельскохозяйственных животных, скотопрогонных путей и иных объектов пастбищной инфраструктуры, а также сервитутов перевозки сельскохозяйственных животных, скотопрогонных путей, объектов пастбищной инфраструктуры, скотомогильников (биометрических ям) с указанием места расположения скотомогильников (биометрических ям)</w:t>
      </w:r>
    </w:p>
    <w:bookmarkEnd w:id="7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1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3147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указанием пастбищ, которые могут быть предоставлены в землепользование пастбищепользователям</w:t>
      </w:r>
    </w:p>
    <w:bookmarkEnd w:id="7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86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0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2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водным источникам (озера, реки, пруды, ручьи, оросительные или оросительные каналы, трубчатые или шахтные колодцы), созданная в соответствии с нормами водопотребления пастбищепользователей</w:t>
      </w:r>
    </w:p>
    <w:bookmarkEnd w:id="7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3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скота на отдаленных пастбищах физических и (или) юридических лиц, расположенных вблизи аула, сельского округа и не обеспеченных пастбищами</w:t>
      </w:r>
    </w:p>
    <w:bookmarkEnd w:id="7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86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632700" cy="156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В деревне, близ сельского округа Размещение на отдаленных пастбищах скота физических и (или) юридических лиц, не обеспеченного пастбищамисхема</w:t>
      </w:r>
    </w:p>
    <w:bookmarkEnd w:id="7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85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3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Сарбулакского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Сарбулакском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Сарбулакского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Сарбулакского сельском округе имеются 1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Сарбулакского сельского округа 117829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–172835 гектаров; земли населенных пунктов – 18345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Сарбулакского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Сарбулакского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29 крестьянских хозяйств, за которыми закреплено 147579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"TS-AGRO"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16694.93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"Тілеген" Танкеев 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151264018439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"Жайлау" Суйналы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"Агро-Лидер 2030"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"Айдар-Табын"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701122301764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"Уақ" ШҚ Айдашев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870830301398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"Анес" ШҚ Аралтаев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"Айдаурен" ШҚ Асанбаева 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190764022452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"Айзан"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Мажидов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190764006227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"Ақназар" ШҚ Уразов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560210302390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Айдашев Нурлыбек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890410350811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"Дәулет" ШҚ Уразова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751026402687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"Даулеткерей"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720215301136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Хайруллин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941116351488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"Кокбулак" ШҚ Курмангалиев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750102302133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 ШҚ Мангыбаев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630901302580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"Сайхан"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Мажидов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710528301146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"Санжар"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Айдашев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740906301989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"Тұлпар" ШҚ Уразов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750330301236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"Жәнібек" ШҚ Дагас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650707302133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"Сарысай" ШҚ Сарбасова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"Назар" ШҚ Алманов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800623300351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"Балауса"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"Парасат" ШҚ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Тұрдалы 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"Достық" ШҚ Абилхасов Алтынбек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900101352812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"Ильяс"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Суесенова Анаргуль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801101401915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"Бірлік" ШҚ Жанибеков Аслан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870820351479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"Батыс Трек Компаний"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"Сарбұлақ-Қобда"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"Сарбұлақ Лиман"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02033022103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147579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3809; овец и коз - 8349 и лошадей – 4129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Сарбулак: крупного рогатого скота – 3809; овец и коз – 8349 и лошадей – 4129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18345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3809; овец и коз - 8349 и лошадей – 4129 голов выпасаются на общественных пастбищах, площадью 33820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Сарбулак обеспечивает потребность в пастбищном корме выпасаемое поголовье. Однако в населенном пункте Сарбулак дефицит пастбищ составил – га. В связи, с этим необходимо рассмотреть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Сарбулакском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Равнин-ные паст-бища и сено-косы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Дерно-винно-злаковые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Разно-травные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Кругло-годичное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сено-кос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коси-мые паст-бища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Сарбулак — село в Мугалжарском районе Актюбинской области Казахстана. Административный центр Сарбулакского сельского округа. Находится примерно в 35 км к северу от центра района Кобда.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Сарбулакском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Сарбулакском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"Жәнібек"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650707302133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"Санжар"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740906301989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"Сайхан"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710528301146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630901302580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"Тұлпар"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750330301236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"Уақ"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870830301398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151264018439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800623300351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"Арай"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750109301690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"Айдар-Табын"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701122301764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"Айзан"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900405350442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560210302390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"Айдаурен"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680408401677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751026402687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"Даулеткерей"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720215301136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360701408412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750102302521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"Ильяс"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801101401915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 ауылдық округі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Сарбұлақ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Дагас Солдат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Айдашев Бекболат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Мажидов Висади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Мангибаев Абдыгали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Айдашев Темирбек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Танкеев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Алманов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Байбулатов Ерболат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Бекбаулов Асылбек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Мажидова Амина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Рим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Асанбаева Зина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Уразова Ботагоз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Бауыржан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Хайруллин Сәрсенбі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Курмангалиев Асылбек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Суйсенова Анаргуль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Аралтаев Керей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2374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2626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00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Сарулакском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Сарбулак обеспечивает потребность в пастбищном корме выпасаемое поголовье. Однако в населенном пункте Сарбулак дефицит пастбищ составил – 8327 га. В связи, с этим необходимо рассмотреть перераспределение пастбищных территорий между населенными пунктами. </w:t>
      </w:r>
    </w:p>
    <w:bookmarkStart w:name="z175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Сарбулакского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6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7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65700" cy="203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7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568700" cy="148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7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628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0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8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0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8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1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8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сельском округе Согали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Данный план по управлению пастбищами и их использованию (далее - план) К </w:t>
      </w:r>
      <w:r>
        <w:rPr>
          <w:rFonts w:ascii="Times New Roman"/>
          <w:b w:val="false"/>
          <w:i w:val="false"/>
          <w:color w:val="000000"/>
          <w:sz w:val="28"/>
        </w:rPr>
        <w:t>подпункту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- Закон),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данные земельного баланса региона и информационной системы государственного земельного кадастра по форме согласно приложению 1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данные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ямках), сформированных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(зарегистрированный в Реестре государственной регистрации нормативных правовых актов за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сервитутах на перегон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количестве голов сельскохозяйственных животных из базы данных их идентификации с указанием владельцев сельскохозяйственных животных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стад, отар, стад,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количестве голов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лесных и аридных пастбищах, на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размещения пастбищ на территории административно-территориальной единицы в разрезе категорий земель, в которой указываются границы, площади и виды пастбищ, в том числе отгонные, сезонные, сухие и насаждения,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2) </w:t>
      </w:r>
      <w:r>
        <w:rPr>
          <w:rFonts w:ascii="Times New Roman"/>
          <w:b w:val="false"/>
          <w:i w:val="false"/>
          <w:color w:val="000000"/>
          <w:sz w:val="28"/>
        </w:rPr>
        <w:t>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для нужд населения по пастбищу сельскохозяйственных животных на личном подворье, в том числе общественные пастбища, по установленной схеме (карте), в которой указываются границы и площади пастбищ для нужд населения, в том числе общественных пастбищ по пастбищу сельскохозяйственных животных на личном подворье;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указанием рекомендуемых схем пастбищеоборотов, в которой указываются схемы пастбищеоборотов, предлагаемые на основе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4) </w:t>
      </w:r>
      <w:r>
        <w:rPr>
          <w:rFonts w:ascii="Times New Roman"/>
          <w:b w:val="false"/>
          <w:i w:val="false"/>
          <w:color w:val="000000"/>
          <w:sz w:val="28"/>
        </w:rPr>
        <w:t>сервитуты</w:t>
      </w:r>
      <w:r>
        <w:rPr>
          <w:rFonts w:ascii="Times New Roman"/>
          <w:b w:val="false"/>
          <w:i w:val="false"/>
          <w:color w:val="000000"/>
          <w:sz w:val="28"/>
        </w:rPr>
        <w:t xml:space="preserve"> для перегона сельскохозяйственных животных, скотопрогонные трассы и иные объекты пастбищной инфраструктуры, а также схема (карта), по которой устанавливаются скотомогильники (биометрические ямы), где размещаются сервитуты для перегона сельскохозяйственных животных, скотопрогонные трассы, объекты пастбищной инфраструктуры, скотомогильники (биометрические ямы) место нахождения;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(карта), по которой определены пастбища, которые могут быть предоставлены пастбищепользователям в землепользование.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6) схема (карта), устанавливающая пастбища, подлежащие резервированию в целях удовлетворения нужд населения по выпасу сельскохозяйственных животных на личном подворье, в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на личном подворье.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котельным, оросительным или оросительным каналам, трубчатым или шахтным колодцам), составленная в соответствии с нормами водопотребления, в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в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9) проектное распределение (перераспределение) пастбищ между сельскими населенными пунктами, входящими в сельский округ, в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10) требования, необходимые для рационального использования пастбищ на соответствующей административно-территориальной единице: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Соблюдение предельно допустимых норм нагрузки на общую площадь пастбищ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допустимых норм нагрузки на общую площадь пастбищ" (зарегистрирован в Реестре государственной регистрации нормативных правовых актов за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12) использование пастбищ с учетом пастбищеоборота и источников водопользования;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разделение пастбищных угодий на отдельные участки поля;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чередование пастбищных участков в пространстве и времени (в течение сезона, года) по сезонам года;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ежегодное оставление одного из участков пастбищеоборота без пастбищ и сельскохозяйственных животных.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пастбища для нужд населения по пастбищу сельскохозяйственных животных на личном подворье, в том числе общественные пастбища, по установленной схеме (карте), в которой указываются границы и площади пастбищ для нужд населения, в том числе общественных пастбищ по пастбищу сельскохозяйственных животных на личном подворье;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указанием рекомендуемых схем пастбищеоборотов, в которой указываются схемы пастбищеоборотов, предлагаемые на основе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сервитуты для перегона сельскохозяйственных животных, скотопрогонные трассы и иные объекты пастбищной инфраструктуры, а также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(карта), по которой устанавливаются скотомогильники (биометрические ямы), где размещаются сервитуты для перегона сельскохозяйственных животных, скотопрогонные трассы, объекты пастбищной инфраструктуры, скотомогильники (биометрические ямы) место нахождения;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(карта), по которой определены пастбища, которые могут быть предоставлены пастбищепользователям в землепользование.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(карта), устанавливающая пастбища, подлежащие резервированию в целях удовлетворения нужд населения по выпасу сельскохозяйственных животных на личном подворье, в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на личном подворье.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котельным, оросительным или оросительным каналам, трубчатым или шахтным колодцам), составленная в соответствии с нормами водопотребления, в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в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в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допустимых норм нагрузки на общую площадь пастбищ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допустимых норм нагрузки на общую площадь пастбищ" (зарегистрирован в Реестре государственной регистрации нормативных правовых актов за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пастбищеоборота и источников водопользования;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разделение пастбищных угодий на отдельные участки поля;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пастбищных участков в пространстве и времени (в течение сезона, года) по сезонам года;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пастбищ и сельскохозяйственных животных.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28059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- 5394; овец и коз - 13004 и лошадей - 1956 голов Пастбища на общественных пастбищах, площадь 19384 гектаров, на отдаленных пастбищах 0 голов Пастбища, площадь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Общественная пастбищная площадь Согалинского сельского округа обеспечивает потребность в пастбищных кормах для пастбищного скота. Однако дефицит пастбищ в населенном пункте Согали составляет га, в связи с чем необходимо предусмотреть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Необходимые дополнительные пастбища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Дополнительные пастбища, требуемые из земель запаса, тыс. гектар Дополнительные пастбища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пастбища, которые могут быть предоставлены пастбищепользователям в землепользование, тысяч гектар пастбищ, подлежащих резервированию в целях удовлетворения нужд населения по пастбищу сельскохозяйственных животных на личном подворье, тысяч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Размещение пастбищ в Сугалинском сельском округе  по управлению и эксплуатации к Плану на 2025-2029 годы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геоботанического обследования пастбищ естественных кормовых угодий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Номера контуров и характеристик (в скобках) Название типов (отличий, подвидов) естественных кормовых угодий, привязанное к рельефу почвы. Наименование прочих угодий и угодий Вид угодий Площадь в процентах в контуре, тысяч гектар Современная эксплуатация Валовая урожайность, от цены на гектар (год обработки) Урожайность закипающих растений в среднем за год: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центнеру на гектар сухой массы,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центнеру с гектара на единицу корма,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килограмм на гектар протеина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корма по сезонам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весна и осень Зима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 7 8 9 10 11 12 13 14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Сугалинский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14, 12, 172, 144, 52, Пастбищно-степные пастбища с селе- разнотравьем и полынной, полынной раститель- ностью Равнинные угодья и пастбища Селеу- ле-бете-гели - 60%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Травы - 40% 33,5 В течение года 12,2 - - - 10,8 13,2 9,9 7,1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Расчетная урожайность по контуру: центнера (числитель) на гектар сухой массы, центнера (знаменатель) на гектар кормовой единицы Запасы кормов по контуру центнера (числитель) на гектар сухой массы,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Культурно-техническое состояние, наличие лекарственных растений Рекомендации по использованию, виды животных.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Рекомендуемые меры по улучшению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 16 17 18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10,2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2856 341700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95676 удовлетворительное Для мелкого и крупного рогатого скота и лошадей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перевоспитание участков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Согали, Кок-уй (каз.) - село в Кобдинском районе Актюбинской области Казахстана. Административный центр Сугалинского сельского округа. Расположен в 104 км к северо-западу от центра Кобдинского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продолжительной суровой, жаркой зимой, резкими перепадами температур зимой и летом, малыми годовыми осадками,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Почва преимущественно коричневая и песчаная, соленая. В результате геоботанического обследования выявлены следующие виды пастбищ: разнотравные, нерестово-полынные и нерестово-полынные, колочно-кустарниковые. В травах встречаются: полынь, маслята, изен, осадок, блюграсс, маслята, камфоросма, пернатая трава, сенокос, ши, тамарикс, сенокос, мака, пшеничная трава, вострец, астрагал, колуга, осока, сенокос. Общее проективное покрытие пастбищ сельских округов составляет 60% от общей площади. 3% таких трав, как горчица, квиноа, тетерев, очаг, сафора - наличие ядовитых и вредных растений. Потенциальная продуктивность этих пастбищ составила до 10,5 ц/га при естественной влажности.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скотомогильниках (биометрических ям)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имеется один скотомогильник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Размещение пастбищ в Сугалинском сельском округе  по управлению и эксплуатации к Плану на 2025-2029 годы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сервитутах на перегон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Объекты пастбищной инфраструктуры Количество действующих объектов пастбищной инфраструктуры, ед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единиц Длина, километров Площадь, тысяч квадратных метров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1, Ирригационные сооружения (скважины, трубчатые и шахтные колодцы, апаны)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сооружения, мосты, дороги 1 0,1 0,1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3, Скотопрогонные дорожки, площадки для остановки скота и оросительные площадки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4, Емкости для выпаса овец, помещения и ограждения, ограждения пастбищ, ограды (в том числе электрические), ограждения для выпаса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5, Переходы для ветеринарного лечения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6, Сооружения и объекты для обеспечения электрической и тепловой энергией, объекты с использованием возобновляемых и альтернативных источников энергии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7, Объекты водоснабжения и другие виды жизнеобеспечения, сооружения для сезонного проживания персонала и иное имущество, необходимое для содержания и эксплуатации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Согали, Кок-уй (каз.) - село в Кобдинском районе Актюбинской области Казахстана. Административный центр Сугалинского сельского округа. Расположен в 104 км к северо-западу от центра Кобдинского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продолжительной суровой, жаркой зимой, резкими перепадами температур зимой и летом, малыми годовыми осадками,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Почва преимущественно коричневая и песчаная, соленая. В результате геоботанического обследования выявлены следующие виды пастбищ: разнотравные, нерестово-полынные и нерестово-полынные, колочно-кустарниковые. В травах встречаются: полынь, маслята, изен, осадок, блюграсс, маслята, камфоросма, пернатая трава, сенокос, ши, тамарикс, сенокос, мака, пшеничная трава, вострец, астрагал, колуга, осока, сенокос. Общее проективное покрытие пастбищ сельских округов составляет 60% от общей площади. 3% таких трав, как горчица, квиноа, тетерев, очаг, сафора - наличие ядовитых и вредных растений. Потенциальная продуктивность этих пастбищ составила до 10,5 ц/га при естественной влажности.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скотомогильниках (биометрических ям)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имеется один скотомогильник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Размещение пастбищ в Сугалинском сельском округе по управлению и эксплуатации к Плану на 2025-2029 годы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сервитутах на перегон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Объекты пастбищной инфраструктуры Количество действующих объектов пастбищной инфраструктуры, ед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единиц Длина, километров Площадь, тысяч квадратных метров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1, Ирригационные сооружения (скважины, трубчатые и шахтные колодцы, апаны)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сооружения, мосты, дороги 1 0,1 0,1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3, Скотопрогонные дорожки, площадки для остановки скота и оросительные площадки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4, Емкости для выпаса овец, помещения и ограждения, ограждения пастбищ, ограды (в том числе электрические), ограждения для выпаса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5, Переходы для ветеринарного лечения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6, Сооружения и объекты для обеспечения электрической и тепловой энергией, объекты с использованием возобновляемых и альтернативных источников энергии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7, Объекты водоснабжения и другие виды жизнеобеспечения, сооружения для сезонного проживания персонала и иное имущество, необходимое для содержания и эксплуатации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Размещение пастбищ в Сугалинском сельском округе  по управлению и эксплуатации к Плану на 2025-2029 годы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таблице 1. Данные о численности сельскохозяйственных животных с указанием их владельцев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Код поселка, села, сельского округа по классификатору административно-территориальных объектов Наименование поселка, села, сельского округа Тип владельца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бизнес-идентификационный номер/индивидуальный идентификационный номер Имя, отчество (при его наличии), фамилия физических лиц или наименование юридических лиц Количество поголовья, голов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Мелкий скот лошади верблюды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 7 8 9 10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00 Сугалинский сельский округ к/х Али 711025301997 Абдыкаликов Болат 71 13 6 -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Согалинский сельский округ к/х Адиль 7405302349 Аманкулов АЛИК 60 255 7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 к/х Согалинский сельский округ Аслан 620902302405 Амиргалиев Едилбай 14 36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 к/х Согалинский сельский округ Аманат 740423302535 Арзакулов Лескен 229 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 Согалинский сельский округ к/х Буранбай 720906302537 Ахметов Ербулек 195 613 10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 Согалинский сельский округ к/х Алтынбек 631010300800 Даулетияров Акылбек 85 384 10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 к/х "Согалинский сельский округ" Жанболат 7207033300715 Жумашев Ербол 197 521 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 Согалинский сельский округ к/х Кенес 720106302944 Ибраев Омирбек 50 138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 Согалинский сельский округ к/х Алишер 061510002356 Избасов Есенбай 7 33 20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 Согалинский сельский округ к/х Мырза 201164012349 100 68 44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 к/х Сугалинский сельский округ Сырым 201264017204 Жанажанов Сырым 120 365 31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 Согалинский сельский округ к/х Айгали 211164018250 86 507 2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 к/х Согалинский сельский округ Азизхан 850506301580 Набиев Андрей 363 1139 243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 Согалинский сельский округ к/х Назым 7302022300397 Нургалиев Калдыгул 211 158 27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 Сугалинский сельский округ к/х Аяжан 620724300665 Сармантаев Габбас 14 132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 Согалинский сельский округ к/х Думан 621205300899 Талжанов Утеген 5 16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 к/х Сугалинский сельский округ Амандык 710518300718 Умаргазиев Мжит 249 458 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 к/х Согалинский сельский округ Сугалинский 880928300919 Шарипов Ильдар 509 382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 Сугалинский сельский округ ТОО Казахстан 990840004858 1313 2001 1112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стад, стад, стад, сформированных по видам и половозрастным группам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Код поселка, села, сельского округа по классификатору административно-территориальных объектов Наименование поселка, села, сельского округа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Код поселка, села, сельского округа по классификатору административно-территориальных объектов Наименование поселка, села, сельского округа Количество стад, стад, стад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Мелкий скот Лошади Верблюды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быки коровы телки бычки овцы и козы молодняк (бараны, мотыльки) жеребцы, кобылы молодняк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 7 8 9 10 11 12 13 14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Итого: Сөгәлі 0 0 0 0 0 0 0 0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количестве голов сельскохозяйственных животных для выпаса на отдаленных пастбищах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№ п/п Код поселка, села, сельского округа по классификатору административно-территориальных объектов Наименование поселка, села, сельского округа Численность поголовья голов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Мелкий скот Лошади Верблюды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сельхозтоваропроизводители на личном подворье сельхозтоваропроизводители на личном подворье сельхозтоваропроизводители на личном подворье сельхозтоваропроизводители на личном подворье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2 3 4 5 6 7 8 9 10 11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Итого: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об особенностях выпаса сельскохозяйственных животных на лесных и сухих пастбищах, землях лесного, водного фонда и особо охраняемых природных территориях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пастбищах и аридных пастбищах отличается различными факторами, в том числе видом растительного покрова, условиями окружающей среды и методами управления. На людских пастбищах с растительным покровом пастбища будут преимущественно контролируемыми и интенсивно управляемыми, что позволит оптимизировать урожайность и качество кормов. Аридные пастбища, напротив, характеризуются низкой растительностью и суровыми условиями, что требует адаптивных пастбищных стратегий для обеспечения стабильности.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Размещение пастбищ в Сугалинском сельском округе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управлению и эксплуатации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на 2025-2029 годы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годы Номера участков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I II III IV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первый год весенний сезон летний сезон осенний сезон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второй год отдыха весенний сезон летний сезон осенний сезон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третий год осенний сезон рекреационный участок весенний сезон летний сезон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четвертый год летний сезон осенний сезон рекреационный участок весенний сезон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Пастьба скота на сезонных пастбищах в зависимости от видового состава определяется годностью кормов к кормлению и продолжительностью хранения их продуктивности. Весенние пастбища используются с возобновлением эфемеров. Летом (пшеничные травы, зерновые травы); весной (полынь-полынь с преобладанием перистых трав, полынь-типов), осенью (полынно-зерновые) и зимой (полукустарник-солянка). Использование пастбищ без соблюдения мер их защиты зачастую приводит к деградации пастбищ различной степени. Также неиспользование травы в необходимый (оптимальный) сезон приводит к потере 40-70% кормовых единиц и 60-80% белков. В связи с этим каждый участок должен использоваться в срок для предотвращения потери ежегодно возобновляемых ресурсов.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Разделение пастбищных площадок на отдельные пастбищные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пастбищ каждого сезона (дней) определяется условиями определенного года. Выпас животных должен начинаться при достижении постоянного значения температуры воздуха +10 оС. Пастбища заканчиваются снежным покровом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преобладают весенние пастбища: полынно-полынные, перо-полынные. Продолжительность пастбищ на весенних пастбищах (апрель-июнь) - 70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Летние пастбища представлены видами пшеничных трав, зерновых культур и трав. Продолжительность пастбищ (июнь-сентябрь)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Осенние пастбища представлены полынно-крупяной формой. Продолжительность пастбищ (сентябрь-ноябрь)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Зимние пастбища представлены кустарником-солянкой. Продолжительность пастбищ (ноябрь-декабрь)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Среднесуточное водопотребление сельскохозяйственных животных: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молочные коровы - 55;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до 2 лет - 30;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до 6 месяцев - 20;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рабочие лошади, не кормящие матку - 50;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племенные лошади, кормящие матки - 50;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рабыни до 1,5 лет - 40;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рабыни до 7 месяцев - 10;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взрослая овца-8;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до 1 года - 3.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Весной и осенью (литр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молочные коровы - 45;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- 40;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прессы до 2 лет - 30;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до 6 месяцев - 15;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 кормящие рабочие лошади - 40;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племенные лошади,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кормящие матки - 40;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рабыни до 1,5 лет - 30;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рабыни до 7 месяцев - 6;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взрослые овцы-5.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молочные коровы - 35;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лососевые коровы-30;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прессы до 2 лет - 25;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до 6 месяцев - 15;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 кормящие рабочие лошади - 30;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племенные лошади, кормящие матки - 30;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рабыни до 1,5 лет - 20;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взрослые овцы-3.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входящими в сельский округ, сельское хозяйство физических и юридических лиц, не обеспеченных пастбищами</w:t>
      </w:r>
    </w:p>
    <w:bookmarkStart w:name="z183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размещения пастбищ на территории Согалинского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8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4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(карта), определяющая пастбища для нужд населения по выпасу сельскохозяйственных животных личного подворья, в том числе общественные пастбища, на которых указываются границы и площади пастбищ для нужд населения по выпасу сельскохозяйственных животных личного подворья</w:t>
      </w:r>
    </w:p>
    <w:bookmarkEnd w:id="8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91300" cy="278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Схема (карта) с указанием рекомендуемых схем пастбищеоборотов с указанием схем пастбищеоборотов, предоставляемых на основе геоботанического обследования пастбищ</w:t>
      </w:r>
    </w:p>
    <w:bookmarkEnd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годы 1 охрана весна 2 охрана весна-лето 3 охрана весна-лето-осень 4 охрана осень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2025 весенне-летний сезон 1 Летний сезон 2 Осенний сезон 3 Отдых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2026 отдых весенне-летний сезон 1 Летний сезон 2 Осенний сезон 3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2027 көктемгі-жазғы маусым 1 Летний период 2 Осенний сезон 3 Отдых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2028 отдых весенне-летний сезон 1 Летний сезон 2 Осенний сезон 3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2029 весенне-летний сезон 1 Летний сезон 2 Осенний сезон 3 Отдых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Порядок ареста на 1, 2, 3, 4 года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213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Схема, определяющая скотомогильники (биометрические ямы), в которой указываются сервитуты на перегон сельскохозяйственных животных, скотопрогонные трассы и иные объекты пастбищной инфраструктуры, а также сервитуты на перегон сельскохозяйственных животных, скотопрогонные трассы, объекты пастбищной инфраструктуры, месторасположение скотомогильников (биометрических ям) (карта)</w:t>
      </w:r>
    </w:p>
    <w:bookmarkEnd w:id="8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57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7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8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29500" cy="156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8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6.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8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9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8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38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0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9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Талдысайском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Талдысайском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Талдысайского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37362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Талдысайском сельском округе имеется 1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Талдысайского сельского округа 37362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–31467 гектаров; земли населенных пунктов – 5127 гектара. Земли особо охраняемых природных территорий, лесного фонда, водного фонда не имеются, а земли запаса – 768 га.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Талдысайского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16 ТОО и крестьянских хозяйств, за которыми закреплено 19658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"Бирлик"-Максотов Самат Максатович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790803301670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"Ділда"-Жумалиева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590904401882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"Жана-жол"-Шабаров Бекмурат Каратаевич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220364029331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"Игилик"-Жаманкулов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650206302368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"Кок-Бухта"-Шабаров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570612301994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"Муслим"-Алмаганбетов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710321301458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"Талдысай"-Исентаев Марат Жумадилович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170764025877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"Ынтымақ"-Хажай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160764015749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"Кумсай"-Жамалов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840825301850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"Ферро" Борзилов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"Аманат"-Сергазин 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661022302520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"Алтай"-Ашикбаев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471016300234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"Берекет"-Алмагамбетов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920101305795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"Нурила" Маденов Адильхан Амангелдиевич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730829300594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"РИД-АГРО"-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050140013102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"Булак Биф"-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160940024060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19658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3167; овец и коз - 6908 и лошадей – 398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Талдысай у население: крупного рогатого скота – 985; овец и коз - 2684 и лошадей – 79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- 5,7 кг; лошади – 35,7 кг; за пастбищный период 240 дней: крупного рогатого скота –7680 кг; мелкого рогатого скота –1368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7,5; мелкого рогатого скота – 1,3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11541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985; овец и коз - 2684 и лошадей – 79 голов выпасаются на общественных пастбищах, площадью 4772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сельских округов необеспечивает потребность в пастбищном корме выпасаемое поголовье Талдысай дефицит пастбищ составил – 6769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6769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Талдысайском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332520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Талдысай (каз. Талдысай) — село в Кобдинском районе Актюбинской области Казахстана. Административный центр Талдысайского сельского округа. Находится примерно в 85 км от центра города Актобе.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10,2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Талдысайском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Отеском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"Рид Агро"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050140013102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"Булак Beef"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160940024060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 Бухта"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570612301994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"Жаңа-Жол"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220364029331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"Ділдә"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590904401882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"Ынтымақ"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160764015749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790803301670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"Муслим"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710321301458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"Игілік"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650206302368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"Құмсай"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840825301850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"Талдысай"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170764025877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920101305795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"Аманат"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661022302520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"Нурила"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730829300594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120264015644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154265100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130764012273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Мендигарин Сайн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Тлеуов Асет Жангалиевич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Шабаров Бекмурат Каратаевич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Шабаров Бекмурат Каратаевич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Жумалиева Жумабике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Хажай Санат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Максотов Самат Максотович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Алмагамбетов Дархан Кулжабаевич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Жаманкулов Мырзабек Айтпагамбетович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Жамалов Жәнібек Сайлаугалиевич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Исентаев Марат Жумадильович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Алмагамбетов Ерлан Орынбасарович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Сергеазин Орынбасар Амандыкович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Маденов Адильхан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Ашыкбаев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Таиров Адилхан Абишевич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Талдысайском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Талдысай необеспечивает потребность в пастбищном корме выпасаемое поголовье дефицит пастбищ составил – 6769 га. В связи, с этим необходимо рассмотреть перераспределение пастбищных территорий между населенными пунктами.</w:t>
      </w:r>
    </w:p>
    <w:bookmarkStart w:name="z191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Талдысайского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1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2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9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317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3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086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4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9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038600" cy="207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5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9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226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6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9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7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9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9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8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9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Терисакканском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Терисакканском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Терисакканского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46742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Терисаккаском сельском округе имеются 2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Терисакканского сельского округа 46742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36023 гектаров; земли населенных пунктов – 10719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Терісаққан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Терисакканского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14 крестьянских хозяйств, за которыми закреплено 14672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"Tерісаққан-2017"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640511301831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 КХ К.Суингариев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620913302495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"Бірлік" КХ Кулия Нурлыбек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690402301243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"Акжол"-Кашкангулова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160364008563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"Атамекен"-Токтагул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580203302544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"Береке"-Утениязов Б.Ж.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200364005370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1025,28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"Досжан"-Каликов Р.И.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811110301424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"Каралат"-Далелхан Куаныш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200564001870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"Мади-2"-Ещанов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670114300593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676,88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"Нуртас"-Каражигитова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630101413187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584,86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"Саки"-Мукушев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870402300213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"Мухлис"-Акзамов Б.М.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600217302140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"Шаян"-Уразов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710406302468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408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"Құдакелді" Хуандаг 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801105350720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02033006033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"Кете" Раев Наурзжан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181164027935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02033005174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ИСМАИЛОВ Б.В.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830225301827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НУРАН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130164006752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02033012015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4643; овец и коз - 25383 и лошадей – 2403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Терисаккан : крупного рогатого скота – 3360; овец и коз - 22301 и лошадей – 2307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Жанаталап: крупного рогатого скота – 1283; овец и коз – 3082 и лошадей – 96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 атауы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Терісаққан ауылдық округі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Терісаққан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ауылы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25383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18354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33 052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4643; овец и коз - 25383 и лошадей – 2403 голов выпасаются на общественных пастбищах, площадью 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Терисаккан обеспечивает потребность в пастбищном корме выпасаемое поголовье. Однако в населенном пункте Терисаккан дефицит пастбищ составил – 7 га. В связи, с этим необходимо рассмотреть перераспределение пастбищных территорий между населенными пунктами.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Терисакканском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14, 12, 172, 144, 52,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–100%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Кругло-годичное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Терисаакан (каз. Терісаққан) — село в Кобдинском районе Актюбинской области Казахстана. Административный центр Терисакканского сельского округа. Находится примерно в 22 км к северу от центра города Кандыагаш.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Терисакканском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Терисааканском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"Қаралат"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200564001870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"Исмайлов Б"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830225301827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"Акжол"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160364008563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130164006752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620913302495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"Атамекен"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580203302544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"Найман"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600915303133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200364005370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ҚҰДАКЕЛДІ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801105350720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"Мади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670114300593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811110301424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"Нуртас"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630101413187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"САКИ"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870402300213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"Шаян"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710406302468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154267200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871015301825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Далелхан Қуаыш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Кашканкулова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Мурзабеков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Суйнгариев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ТОКТАГУЛ ХУАНДЫК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ТОГТАГУЛ ХУАНАР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Утеньязов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ХУАНДАГ ХУДАГЕЛДИ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Ещанов Сакен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Каликов Р.И.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Каражигитова А.Н.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Мукушов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Хуанар Аманжол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Үйірлердің, отарлардың, табындардың саны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Терісаққан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Терисаккан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Терисакканском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представленыполукустарничковые- солянковым типом.Продолжительность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Терисаккан обеспечивает потребность в пастбищном корме выпасаемое поголовье. Однако в населенном пункте Терисаккан дефицит пастбищ составил – 8327 га. В связи, с этим необходимо рассмотреть перераспределение пастбищных территорий между населенными пунктами.</w:t>
      </w:r>
    </w:p>
    <w:bookmarkStart w:name="z199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сельского округа Терисаккан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0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0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1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270500" cy="173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2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0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7719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3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10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4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10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5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10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6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0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0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Отекском сельском округе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Отекском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Отекского сельского округа,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Отекском сельском округе имеются 2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Отекского сельского округа 247666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–72 152 гектаров; земли населенных пунктов – 5900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Жарсай-2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Отекского сельского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54 крестьянских хозяйств, за которыми закреплено 134 796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"Нұрқасым" ШҚ-Ауәзова Маржан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0602400075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"Даулет-1"ШҚ-Шауенов Ермек Давлетович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820106301927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"Серікқали" ШҚ-Сатиев Серикқали Салимгереевич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740728300884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 ШҚ-Балаев Мейрамбек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910324350197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"Кіші құұм" КХ- Қалуов Хамид Зинуллаұлы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831009602000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"Төрт-Қара" КХ К.Казбеков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830715302650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1 469,00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"Киил" КХ Пипко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820610300106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"Алмас" КХ А.Калиев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940810350898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3 326,00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"Муса" КХ А.Сейтжанова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880608401110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17 008,00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"Ұлан" КХ Егізбай 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811124300829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"Несібе" КХ Аймуханов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810310300460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2 990,00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"Ожырай" КХ Сабенов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761005301520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"Бектас" КХ Джултубаев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950810350989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4 392,00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"Нурали" КХ Кусмагамбетов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850803301476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"Абзал"-Балжігітов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161164022198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"Абиш" ШҚ -Тлешев Нуркен Кулумбетович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650823301691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"Агро-Өтек"-Кайболдинов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880212351376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"Айдана"-Алдрапеков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660924300505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"Аюп"-Утаралов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630212301031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"Данияр"-Шумекеев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780408301057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1 983,00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"Женис-2"-Жуламанов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370416300225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"Жүсіп"-Тәжібай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600105301133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1 440,00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"Әділхан"-Шокпутов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751029300294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"Каратобе"-Данабаев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720915300768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"Наурыз"-Калиев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430401300366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1 093,00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"Оте"-Утиев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670104300668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"Ракыш"-Бекбаев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510407300445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"Расул"-Мусабаев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800511303057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"Сапаш"-Балуанов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831125301905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"Серик"-Арсланов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701218300699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"Табын"-Кіржанов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830509302313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17 960,00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"Тайыр"-Исанов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861117302599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"Өтен"-Сатыгулов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830919401485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"Туған-жер"-Орынгалиев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760302300782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6 328,00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"Асқан"-С.Байменчина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1 028,00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"Береке-1"-Жармуханов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7 047,00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"Кемал"-Бикниязова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"Досымжан"-Сарбасова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030629550916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"Колос"-Войка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1 329,00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"Алия"-Есенаманов Умирбек Умиржанович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"Әлімжан" Тажибаев Болысбек Жаламанович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750706300445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"Шөмекей"-ауезов Ердос Шимболатович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"Амангельды"-Бисенов Амангельды Аманжолович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"Аларда"-Жагипбаров Альмаганбет Алиаскарович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"Талан" Умарова Талан Жанабаевна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"Үбінияз"-Кубланов Изгилик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"Достық" Пипко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"Хамза" Бахтыгереев Айбек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Сдуов Нурмагамбет Нурдаулетович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"Шаңырақ" Көздібаева Ғ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"Мағжан" Бимашев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"Димаш" Шокпарова Ляззат Айтжановна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"Қоныр төбе"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"Нурали" Кайболдинова Майра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134796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6036; овец и коз - 9710 и лошадей – 2005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Өтек: крупного рогатого скота – 3447; овец и коз - 4903 и лошадей – 1166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Жарсай-2: крупного рогатого скота – 834; овец и коз – 4806 и лошадей – 1129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- 5,7 кг; лошади – 35,7 кг; за пастбищный период 240 дней: крупного рогатого скота –7680 кг; мелкого рогатого скота –1368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7,5; мелкого рогатого скота – 1,3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Жарсай-2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64007гектаров.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4281; овец и коз - 9709 и лошадей – 2295 голов выпасаются на общественных пастбищах, площадью 32629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сельских округов необеспечивает потребность в пастбищном корме выпасаемое поголовье Отек дефицит пастбищ составил – 22806га, Жарсай-2- 8572 га. В связи, с этим необходимо рассмотреть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22806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Отекском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Равнин-ные паст-бища и сено-косы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332520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Отек (каз. Өтек) — село в Кобдинском районе Актюбинской области Казахстана. Административный центр Отекского сельского округа. Находится примерно в 171 км от центра города Актобе.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10,2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Отекском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Отеском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"Нұрқасым" 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0602400075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"Даулет-1"ШҚ-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820106301927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"Серікқали" 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740728300884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 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910324350197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"Кіші құұм" КХ-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831009602000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"Төрт-Қара"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830715302650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"Киил"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820610300106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"Алмас"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940810350898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"Муса"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880608401110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"Ұлан"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811124300829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"Несібе"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810310300460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"Ожырай"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761005301520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"Бектас"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950810350989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"Нурали"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850803301476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"Абзал"-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161164022198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"Абиш" ШҚ 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650823301691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"Агро-Өтек"-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880212351376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"Айдана"-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660924300505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"Аюп"-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630212301031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780408301057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"Женис-2"-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370416300225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"Жүсіп"-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600105301133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"Әділхан"-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751029300294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"Каратобе"-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720915300768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430401300366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670104300668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"Ракыш"-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510407300445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"Расул"-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800511303057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"Сапаш"-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831125301905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701218300699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830509302313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"Тайыр"-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861117302599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"Өтен"-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830919401485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"Туған-жер"-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760302300782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"Асқан"-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"Береке-1"-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"Кемал"-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"Досымжан"-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030629550916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"Колос"-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"Алия"-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"Әлімжан"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750706300445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"Шөмекей"-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"Амангельды"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"Аларда"-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"Үбінияз"-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"Достық"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"Хамза"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"Шаңырақ"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"Мағжан"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"Димаш"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"Қоныр төбе"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154261100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Ауәзова Маржан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Шауенов Ермек Давлетович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Сатиев Серикқали Салимгереевич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Балаев Мейрамбек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Қалуов Хамид Зинуллаұлы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К.Казбеков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Пипко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А.Калиев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А.Сейтжанова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Егізбай 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Аймуханов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Сабенов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Джултубаев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Кусмагамбетов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Балжігітов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Тлешев Нуркен Кулумбетович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Кайболдинов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Алдрапеков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Утаралов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Шумекеев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Жуламанов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Тәжібай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Шокпутов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Данабаев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Бекбаев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Мусабаева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Балуанов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Арсланов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Кіржанов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Исанов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Сатыгулов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Орынгалиев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С.Байменчина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Жармуханов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Бикниязова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Сарбасова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Войка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Есенаманов Умирбек Умиржанович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Болысбек Жаламанович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Ауезов Ердос Шимболатович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Амангельды Аманжолович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Жагипбаров Альмаганбет Алиаскарович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Умарова Талан Жанабаевна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Кубланов Изгилик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Пипко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Бахтыгереев Айбек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Сдуов Нурмагамбет Нурдаулетович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Көздібаева Ғ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Шокпарова Ляззат Айтжановна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Кайболдинова Майра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Жарсай-2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Отекском сельском округе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Өтек и Жарсай-2 необеспечивает потребность в пастбищном корме выпасаемое поголовье дефицит пастбищ составил – 22806га; 8557га. В связи, с этим необходимо рассмотреть перераспределение пастбищных территорий между населенными пунктами. </w:t>
      </w:r>
    </w:p>
    <w:bookmarkStart w:name="z207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Отекского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0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786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9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838700" cy="182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0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1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254500" cy="172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1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11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660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1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3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1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4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1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2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сельском округе имени И. Билтабанова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сельского округа им И. Билтабанова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сельского округа имени И. Билтабанова 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 Билтабанова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158478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сельском округе им И.Билтабанова имеются 3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им И.Билтабанова 157835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 123762 гектаров; земли населенных пунктов – 34716 гектара. Земли особо охраняемых природных территорий, лесного фонда, водного фонда, запаса не имеются.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 Билтабанова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И. Билтабанов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Кусуткуль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сельском округе им И.Билтабанова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50 крестьянских хозяйств, за которыми закреплено 38 236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"Гайнаш"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670806300028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"АБК-Жемиси"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751111301565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"Жеменей"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450509302859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Жайлау"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690504300202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"Жеменей-1"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690506302168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"Кенетай" к/х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680928300421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"Пирогов"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640126302163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"Айткул"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410305301735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"Филипп"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480226301015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Жол"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730406301939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"Нур-Дан"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"Мадияр-А"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"Урынбасар"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661017301862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"Макпал"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721117301892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"Маду"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680411300847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"Темирлан"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650803302561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"Назерке"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760811302079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"Мади"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711107402520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"Алишер"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800212402012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24656,00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"Гаухар"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670321401107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"Кыпшак"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5827,00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"Акторе"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710125401607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"Виктор"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841124301525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"Бауржан"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740626301382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"Санак"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620112300404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840613302845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"Надежда"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"Батпакты"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600831301428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"Еламан"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871123451141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"Ернар"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08126400331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"Жалгас"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081264000331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"Аятхан" шк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"Кут"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"Анес"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"Шугыла"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"Шахан"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"Махамбет"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840613302845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"Азамат"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561130401545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"BES ARYS"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"Алан"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 МТС"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700603300580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Мейирхан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Жайлау"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Жайлау"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Жайлау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Адилжан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Кыпшак кх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5676; овец и коз - 13847 и лошадей – 736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И.Билтабанова : крупного рогатого скота – 3166; овец и коз - 9907 и лошадей – 1003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Кусуткуль- крупного рогатого скота – 1136; овец и коз -1606 и лошадей – 588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Байтак- крупного рогатого скота – 603; овец и коз -411 и лошадей – 169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0,28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- 6,4 кг; лошади – 35,7 кг; за пастбищный период 240 дней: крупного рогатого скота –7680 кг; мелкого рогатого скота –1536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7,7; мелкого рогатого скота – 1,5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И.Билтабанова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Кусуткуль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65937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5676; овец и коз - 13847 и лошадей – 736 голов выпасаются на общественных пастбищах, площадью 33820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Акырап обеспечивает потребность в пастбищном корме выпасаемое поголовье. Однако в населенном пункте И.Билтабанова дефицит пастбищ составил – 65937 га. В связи, с этим необходимо рассмотреть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сельском округе им И. Билтабанова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И.Билтабнова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16,20,175,148,54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И. Билтабанов (каз И.Білтабанов) — село в Кобдинском роайоне Актюбинской области Казахстана. Административный центр сельский округ им И.Билтабанова Находится примерно в 22 км к западу от центра города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сельском округе им И. Билтабнова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сельском округе им И. Билтабнова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"Гайнаш"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670806300028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"АБК-Жемиси"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751111301565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"Жеменей"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450509302859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Жайлау"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690509300202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"Жеменей-1"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690506302168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"Кенетай"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680928300421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"Пирогов"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640126302163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"Айткул"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410305301735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"Филипп"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480226301015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Жол 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730406301939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"Нур-Дан"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"Мадияр-А"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"Урынбасар"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"Макпал"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"Маду"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"Темирлан 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Назерке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Алишер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Гаухар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Кыпшак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Акторе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Виктор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Надежда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Еламан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Кут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Анес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Шугыла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БЕсарыс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Алан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НурМТС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Жайлау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 И.Билтабанова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Жайлау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Рязанцев Михаил Родикович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Кудайберди Амангелдиевич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Чужанов Марат Битимбаевич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Жиенкулов Жанбирбай Есенкулович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Чужанов Зинулла Битимбаевич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Кудинов Николай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Пирогова Татьяна Федоровна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Айткулов Серик Бузданович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Бузенков Владимир Михвйлович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Есмагамбетов Досан Алпамысович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Утешов Бакитжан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Аралтаев Керей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Жандос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Нугметов Ардак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Ищанов 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Валид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Абатов Курмангалии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Куптлеуов Батырхан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Сагиндыкова Алия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Кульметенова Шолпан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Серсембаева Шолпан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Ескендиров Темирхан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Куписова Лэйла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Сич Виктор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Ермеков 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Есенгулов Тасбулат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Герман Александр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Балуев Александр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Кеслер Александр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Бурамбаева Айнур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Тюлепова Гульнара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Адаев Жалгас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 Жанат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Сагингалиев Кайрат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Аралтаев Руслан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Бахтияров Саид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Олджабаев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Бауржан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Избасаров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Мадияров Калбай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Кандыбов Сергей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Сатаева Нурслу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И.Билтабанова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сельском округе им И. Билтабанова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выпаса каждого сезона (дней) определяется условиями конкретного года.Выпас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</w:t>
      </w:r>
      <w:r>
        <w:rPr>
          <w:rFonts w:ascii="Times New Roman"/>
          <w:b/>
          <w:i w:val="false"/>
          <w:color w:val="000000"/>
          <w:sz w:val="28"/>
        </w:rPr>
        <w:t>(апрель-июнь) –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(июнь-сентябрь)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(сентябрь-ноябрь) 70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</w:t>
      </w:r>
      <w:r>
        <w:rPr>
          <w:rFonts w:ascii="Times New Roman"/>
          <w:b/>
          <w:i w:val="false"/>
          <w:color w:val="000000"/>
          <w:sz w:val="28"/>
        </w:rPr>
        <w:t>(ноябрь-декабрь) 30 дней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им И.Билтабанова обеспечивает потребность в пастбищном корме выпасаемое поголовье. Однако в населенном пункте И.Билтабанова дефицит пастбищ составил – 61785 га. В связи, с этим необходимо рассмотреть перераспределение пастбищных территорий между населенными пунктами.</w:t>
      </w:r>
    </w:p>
    <w:bookmarkStart w:name="z215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сельского округа им И. Билтабанова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6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1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7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4102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8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1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517900" cy="163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9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1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50100" cy="182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0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1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12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8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2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2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 Кобдинского районного маслихата от 19 декабря 2025 года № 419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сельском округе им И. Курманова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подпунктом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 ведения реестра скотомогильников (биотермических ям)</w:t>
      </w:r>
      <w:r>
        <w:rPr>
          <w:rFonts w:ascii="Times New Roman"/>
          <w:b w:val="false"/>
          <w:i w:val="false"/>
          <w:color w:val="000000"/>
          <w:sz w:val="28"/>
        </w:rPr>
        <w:t>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округ, на котором указывается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сельском округе им. И. Курманова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 Таблица 1. Распределение пастбищ по категориям земель сельского округа имени И. Курманова 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хозяйст-венного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населен-ных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промыш-ленности, транспорта, связи и иного не сельско-хозяйствен-ного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охраняе-мых природ-ных терри-торий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вод-ного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имени И.Курманова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86278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сельском округе имени И.Курманова имеется 2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И.Курманова - 100627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категориям земли подразделяются на: земли сельскохозяйственного назначения –63510 гектаров; земли населенных пунктов – 14406 гектара. Земли особо охраняемых природных территорий, лесного фонда, водного фонда не имеются..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пункта, гектаров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предназначен-ные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выпасу сельскохо-зяйственных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общест-венные,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сезон-ные,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И.Құрманов атындағы ауылдық округі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имени И.Курманова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46 крестьянских хозяйств, 1 СПК за которыми закреплено 6971404 гектаров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– идентификационный номер/ 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"Нұр-Пейіш"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650924300721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"Аманжол"ШҚ-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790705301380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"ТЕЗ"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620618301156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"Сүйіндік"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661110301838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"Нұрбақыт"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880929301229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"Тайбурыл"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130164007740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"Жайлау"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880821300917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"Жұмамұратұлы"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050708550532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02:033:020:070 02:033:019:096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2500 1449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"Шың"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880101300172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"Ата-Кәсіп"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630520401479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"Атапкел"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740412302189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02:033:019:202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"Әжібай"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650718302193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"Абат"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780110403298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02:033:019:245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"Ербол"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850803301476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"Шынтас"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840124302015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"Ақкүш-Күзет"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170864013552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"Жантөре"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200964036273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"Темір-Ат"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170864020790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"Егімбай"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190764011484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02:033:019:259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"Аңсар"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911126400708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"Нурлан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810502400554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02:033:020:063 02:033:019:264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500 18,7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"Айбек"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630820402011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"Шалқар"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910915301439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"Берік-1"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690216400766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"Нұран-А"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861116351294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"Өрлеу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800628301674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02:033:020:073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"Қоңырбай"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190464036366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"Өркен"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210264023288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"Ынташ"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630918300765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651204300610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"Матжан"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820314300444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820907402629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Егіндібұлақ" АШК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170240005932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660114300660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"Айман"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140464030807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221164005290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"Димаш"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230664010016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"Сұңқар 7"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601208302342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"Адильжан"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700226301182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"Исатай &amp; 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720806300349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940427351557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"Әділет"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880109400457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"Шаңырақ"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910602399061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910419300048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02:033:028:012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"Мырза"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201164012349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02:033:028:011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"Айман"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870205300659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02:033:020:019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"Бахыт"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711103401401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крупного рогатого скота – 1270; овец и коз - 4237 и лошадей – 1066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Бегалы: крупного рогатого скота – 694; овец и коз - 2470 и лошадей – 403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Егиндибулак: крупного рогатого скота – 576; овец и коз - 1767 и лошадей – 463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0,28 кормовых единиц. Это значит, что в 100 кг пастбищного корма при натуральной влажности содержится до 28 кормовых единиц. При таком коэффициенте питательности пастбищных кормов необходимо кормов в сутки: крупного рогатого скота –32 кг; мелкого рогатого скота - 5,7 кг; лошади – 35,7 кг; за пастбищный период 240 дней: крупного рогатого скота –7680 кг; мелкого рогатого скота –1368 кг; лошади – 8568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урожайности 1020 кг/га и коэффициенте питательности пастбищных кормов 0,28 корм. ед нагрузка выпаса составила: крупного рогатого скота – 7,5; мелкого рогатого скота – 1,3 и лошади – 8,4 гектаров на голову. 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администра-тивно-террито-риальных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Наимено-вание населен-ного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обществен-ных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имени И.Курманова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33052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1270; овец и коз - 4347 и лошадей – 1066 голов выпасаются на общественных пастбищах, площадью 13205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сельского округа имени И. Курманова обеспечивает потребность округов необеспечивает потребность в пастбищном корме выпасаемое поголовье в сельском округе дефицит пастбищ составил – 1200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связи, с этим необходимо рассмотреть перераспределение пастбищных территорий между населенными пунктами.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сельском округе И. Курманова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Современ-ное использ-ование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имени И. Курманова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Дерновин-нозлаково-разнотравные степные пастбища с преобладанием ковыля, полыни, типчака, кокпека и кустарников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Дерновинно-злаковые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Разнотравные –40%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урожай-ность, центнеров на гектар (год обследо-вания)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77854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мелкого и крупного рогатого скота, лошадей.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Географическое положение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Егиндибулак (каз. Егіндібұлақ) — село в Кобдинском районе Актюбинской области Казахстана. Административный центр сельского округа имени И.Курманова. Находится примерно в 54 км от районного центра пос Кобда.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Климат сельского округа относится к сухостепной зоне, характеризуется суровой длительный зимой, кратковременным жарким летом, резкими противоречиями температур зимы и лета, малым количеством годовых осадков, засухой.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 в основном каштановые и темнокаштановые, малогумусные.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результате геоботанического обследования выявлены следующие типы пастбищ: ковыльково-карагановые, злаково-полынно-таволговые, типчаково-ковыльно-полынные, кокпековые, пырейно-вострецовые. В травостое встречаются: полынь, биюргун, тасбиюргун, кейреук, изень, осочка, мятлик, типчак, камфоросма, ковыль, житняк, чий, тамарикс, таволга, кокпек, пырей, вострец, астрагал, карагана, таволга. Общее проективное покрытие пастбищ сельского округа 60% от общей площади. Присутствие ядовитых и вредных растений от 3% от травостоя, такие как горчак, лебеда, адраспан, чертополох, сафора. Потенциальная урожайность этих пастбищ составила при натуральной влажности до 8,4 ц/га.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Сведения о скотомогильниках (биометрических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сельском округе находится один скотомогильник.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сельском округе им, И. Курманова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сельском округе им. И.Курманова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"Нұр-Пейіш"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650924300721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"Аманжол"ШҚ-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790705301380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"ТЕЗ"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620618301156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"Сүйіндік"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661110301838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"Нұрбақыт"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880929301229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"Тайбурыл"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130164007740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"Жұмамұратұлы"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050708550532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"Ата-Кәсіп"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630520401479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"Атапкел"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130164007740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"Әжібай"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650718302193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"Ербол"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611110301195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"Шынтас"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171164006930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"Ақкүш-Күзет"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170864013552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"Егімбай"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900529351059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"Жантөре"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880413300780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"Берік-1"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690116400766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"Ынташ"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630918300765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Бегалы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"Данияр"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651204300610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"Матжан"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820314300444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"Алтынбек" ШҚ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820907402629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154258500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Егиндибулак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Егіндібұлақ" АШК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170240005932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Нурписов Альбек Капарович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Избасов Бекболат Мухамбеткалиевич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Шауменов Алтынбек Сагинганович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Айжариков Серик Кабылович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Даурен Аманкулович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Анишов Жаныбек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Жұмамұратұлы Алтынби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Амиргалиева Роза Изтургановна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Даулетжан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Анишов Махамбет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Наурызов Тлеген Тулеугалиевич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Кульбалин Умирбек Елеаманович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Кайрат Зекенович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Кульниязов Алмат Жалгасович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Есбусинов Алмат Бекболатович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Жумалиева Кулян Сериковна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Кулвалин Турегалий Ынташевич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Бермухамбетов Нагметулла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Азнабаев Дархан Кубашевич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Истлеуова Карлыгаш Борамбаевна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 Жасан Жаксылыкович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Егиндибулак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численности поголовья сельскохозяйственных животных для выпаса на отгонных пастбищах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сельском округе им. И.Курманова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ковылей,ковыльно-типчаково-узкодольчатополынными типами. Продолжительность выпаса составляет на весенних пастбищах (апрель-июнь) –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(июнь-сентябрь)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(сентябрь-ноябрь)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 солянковым типом. Продолжительность выпаса составляет (ноябрь-декабрь)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/>
          <w:color w:val="000000"/>
          <w:sz w:val="28"/>
        </w:rPr>
        <w:t>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общественных пастбищ сельского округа имени И.Курманова необеспечивает потребность в пастбищном корме выпасаемое поголовье дефицит пастбищ составил – 6769 га. В связи, с этим необходимо рассмотреть перераспределение пастбищных территорий между населенными пунктами. </w:t>
      </w:r>
    </w:p>
    <w:bookmarkStart w:name="z223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1. Схема (карта) расположения пастбищ на территории сельского округа имени И.Курманова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2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2.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2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316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5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3.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 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6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2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000500" cy="148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7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5. Схема (карта) с обозначением пастбищ, которые могут быть предоставлены в землепользование пастбищепользователям</w:t>
      </w:r>
    </w:p>
    <w:bookmarkEnd w:id="12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210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7.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12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9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8.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12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0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0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9. Схема перераспределения пастбищ между сельскими населенными пунктами сельского округа для поголовья сельскохозяйственных животных физических и (или) юридических лиц, не обеспеченных пастбищами</w:t>
      </w:r>
    </w:p>
    <w:bookmarkEnd w:id="13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2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