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e9ec" w14:textId="5e2e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Сугалинскому, Жиренкопинскому, Кызылжарскому, Акрапскому, Жарыкскому, Отекскому, Бегалинскому, имени И.Курманову, имени И.Билтабанову, Сарбулакскому, Булакскому, Бестаускому, Жарсайскому, Терисакканскому, Талдысайскому, Кобдинскому сельским округам Кобдинского района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декабря 2025 года № 419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Земельного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Сугалинскому, Жиренкопинскому, Кызылжарскому, Акрапскому, Жарыкскому, Отекскому, Бегалинскому, имени И. Курманову, имени И. Билтабанову, Сарбулакскому, Булакскому, Бестаускому, Жарсайскому, Терисакканскому, Талдысайскому, Кобдинскому сельским округам Кобдинского района на 2025-2029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Акырапском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Акырапском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Акырапского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Акырапский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Акырапском сельском округе имеются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Акырапского сельского округа 76463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10842 гектаров; земли населенных пунктов – 10666 гектара.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Акырапский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Акырап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Акырапского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26 крестьянских хозяйств, за которыми закреплено 76977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"Қобда-Agro" Базаркулов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830210302576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"Д-Даулет" КХ А.Толебаев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810115300400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"Ардақ" КХ А.Ниязов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840114302010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"Жарас" КХ Е.Шағашыбай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950812350751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"Мұханбетқали" КХ Н.Жундибаев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690118301765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"Аңсар"-Нургелдин Адильбек Сансызбаевич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670122302236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"Алтынбек"-Ермеков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731210300690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"Багжан"-Нурпеисов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840125301499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"Берекет"-Алдыяров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670809301897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"Данияр"-Абренова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470326400510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"Даурен-2"-Туктабаев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700530300781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"Дегели"-Алиев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490221301268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"Дильназ"-Алманиязов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740603301307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"Доскали"-Купесов Ғ.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521021300491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"Инжу"-Утарова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561010401136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"Исатай"-Наяшев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790910302879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"Кадырбай"-Нуркеев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660729300555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"Косшы"-Айдосов 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100364007970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"Нуран"- Мурзабеков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770411301180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"РАЙС И К"-Мухамбетова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48081401664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"Суыкбулак"-Исаева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630406302321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"Табын"-Утегулов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560824300223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"Тыныштық"-Маймаков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620809301957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"Нурислам"-Акылбеков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731116350428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"Қарабұлақ" Ермеков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810719302554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"Марлен" Сатыбалдиев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890206351325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3568; овец и коз - 8845 и лошадей – 1420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Акырап: крупного рогатого скота – 1200; овец и коз - 1355 и лошадей – 81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Акырапский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10 666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3568; овец и коз - 8845 и лошадей – 1420 голов выпасаются на общественных пастбищах, площадью 10666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Акырап обеспечивает потребность в пастбищном корме выпасаемое поголовье. Однако в населенном пункте Акырап дефицит пастбищ составил – 8327 га. В связи, с этим необходимо рассмотреть перераспределение пастбищных территорий между населенными пунктами.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Акырапском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Акырапский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 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Акырап (каз. Ақырап) — село в Кобдинском роайоне Актюбинской области Казахстана. Административный центр Акырапского сельского округа. Находится примерно в 171 км к западу от центра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Акырапском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Акырапском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830210302576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810115300400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840114302010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950812350751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690118301765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670122302236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731210300690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840125301499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670809301897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470326400510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700530300781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490221301268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740603301307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521021300491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561010401136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790910302879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660729300555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100364007970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770411301180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48081401664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630406302321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560824300223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620809301957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731116350428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810719302554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890206351325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"Қобда-Мілк" Базаркулов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"Д-Даулет" КХ А.Толебаев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"Ардақ" КХ А.Ниязов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"Жарас" КХ Е.Шағашыбай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"Мұханбетқали" КХ Н.Жундибаев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"Аңсар"-Нургелдин Адильбек Сансызбаевич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"Алтынбек"-Ермеков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"Багжан"-Нурпеисов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"Берекет"-Алдыяров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"Данияр"-Абренова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"Даурен-2"-Туктабаев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"Дегели"-Алиев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"Дильназ"-Алманиязов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"Доскали"-Купесов Ғ.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"Инжу"-Утарова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"Исатай"-Наяшев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"Кадырбай"-Нуркеев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"Косшы"-Айдосов 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"Нуран"- Мурзабеков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"РАЙС И К"-Мухамбетова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"Суыкбулак"-Исаева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"Табын"-Утегулов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"Тыныштық"-Маймаков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"Нурислам"-Акылбеков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"Қарабұлақ" Ермеков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"Марлен" Сатыбалдиев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Акырап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Акырапском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представленыполукустарничковые- солянковым типом.Продолжительность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Акырап обеспечивает потребность в пастбищном корме выпасаемое поголовье. Однако в населенном пункте Акырап дефицит пастбищ составил – 8327 га. В связи, с этим необходимо рассмотреть перераспределение пастбищных территорий между населенными пунктами. </w:t>
      </w:r>
    </w:p>
    <w:bookmarkStart w:name="z10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Акырапского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814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Бегалинском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 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 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 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 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 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 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 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Бегалинском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Бегалинского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Бегалиснкий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Бегалинском сельском округе имеются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Бегалинского сельского округа 10318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48515 гектаров; земли населенных пунктов – 10222 гектара.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Бегалинского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16 крестьянских хозяйств, за которыми закреплено 48515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"Елім үшін"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02-033-014-076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"Аман – Есен"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"Арыстанбек"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Бессары"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"Берик"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"Бейбарыс"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"BS-Agro"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"Гаким"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"Қоңыр кете"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"Нұрболат"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"Шеркеш"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лет Казакстан"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1390; овец и коз - 2593 и лошадей – 1698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–1368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28059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1390; овец и коз - 2593 и лошадей – 1698 голов выпасаются на общественных пастбищах, площадью 10222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Бегалы обеспечивает потребность в пастбищном корме выпасаемое поголовье. Однако в населенном пункте Бескудук дефицит пастбищ составил – 17837 га. В связи, с этим необходимо рассмотреть перераспределение пастбищных территорий между населенными пунктами.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Бегалинском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Географическое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Бескудук (каз. Бесқұдық) — село в Кобдинском районе Актюбинской области Казахстана. Административный центр Бегалинского сельского округа. Находится примерно в 32 км к западу от центра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Климат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Почвы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скотомогильниках (биометрических ямах)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Бегалинском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Бегалинском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831120301422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801216401306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Бассары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790408301534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Бейбарыс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ш//қ Алдияр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800530301007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Раймбек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800713302248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Аман – Есен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Арсен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861203302615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Арыстанбек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770425402726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700125401962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Гаким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641224301696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Нурболат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Таз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750105301430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Елім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870422302724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Шеркеш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окургі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Аяулым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Мулдыкешев Берик Амирович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Мулдыкешева Гульжамал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Каржауп 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Урдыбаев Жадыгер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Урдыбаев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Жетембаев Жаксылық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Урдыбаев Арыстан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Айдарбаева Гульсим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Таженова Гульнар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Айбасов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Наурзалин Сейтек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Каржауп Абат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 Әлібек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Кокшев Бахит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Бегалинском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Разбивка площадей пастбищ на отдельные выпасные участки;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Среднесуточное водопотребление сельскохозяйственных животных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Бегалы обеспечивает потребность в пастбищном корме выпасаемое поголовье. Однако в населенном пункте Бескудук дефицит пастбищ составил – 17837 га. В связи, с этим необходимо рассмотреть перераспределение пастбищных территорий между населенными пунктами.</w:t>
      </w:r>
    </w:p>
    <w:bookmarkStart w:name="z1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Бегалинского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609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703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Бестауском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Бестауском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Бестауского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Акырапский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Бестауском сельском округе имеются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Бестауского сельского округа 54903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18148 гектаров; земли населенных пунктов – 3757 гектара.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Бестауского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8 крестьянских хозяйств, за которыми закреплено 39526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ТОО"Бестау-2015" Қалқаман Жангелді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150940012065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Жандос" Ибашев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200264025996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Байдос" Ибашев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250364023794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АРТ -АГРО" Умирбаев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851115302556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Рахмет" Конисбаев Тимур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150464031272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Номад" Әдіманова Эльвира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120764007803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Еңбекші-Адай Тнымгереев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601005301122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Қарабұлақ Еспусинов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621010302469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2240; овец и коз -7107 и лошадей – 1150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Бестау: крупного рогатого скота – 1340; овец и коз - 5517 и лошадей – 1092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1023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2371; овец и коз - 5740 и лошадей – 736 голов выпасаются на общественных пастбищах, площадью 33820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Бестау обеспечивает потребность в пастбищном корме выпасаемое поголовье.В связи, с этим необходимо рассмотреть перераспределение пастбищных территорий между населенными пунктами.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Бестауском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Пятигор (каз. Бестау) — село в Кобдинском роайоне Актюбинской области Казахстана. Административный центр Бестауского сельского округа. Находится примерно в 90 км к западу от центра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скотомогильниках (биометрических ямах)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Бестауском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Бестауском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120764007803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621010302469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250364023794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200264025996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150464031272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851115302556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601005301122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150940012065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Номад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Қарабұлақ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 Рахмет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Еңбекші-Адай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Бестау-2015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Бестауском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30-60%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Бестау обеспечивает потребность в пастбищном корме выпасаемое поголовье.. </w:t>
      </w:r>
    </w:p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Бестауского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006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687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Булакском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Аккемерском сельском округе на 2025-2029годы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Булакского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охраняе-мыхприрод-ныхтерри-торий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Булакском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Булакского сельского округа 121148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–35757 гектаров; земли населенных пунктов – 10507 гектара.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Булакского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33 крестьянских хозяйств, за которыми закреплено 66849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"Илхан" КХ Жадрасинова Асель Утебалиевна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630222400588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"Қаражар" КХ Назаралин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190964006504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"Тама" КХ Ногаев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860120300601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КХ С.Шаханов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690902301102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"Данияр"-Аканов Айбек Сандигалиевич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7000110300817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"Абай"-Ксупов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780404301828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"Акжигит"-Акжигитов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710115301646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"Актан"-Рамазанов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761102300470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"А.Молдагулова"-Джултубаев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691024301428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"Бибит"-Алекешев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460604400619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"Жанай"-Оразов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530710302402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"Жандос"-Сакиев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581001303894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"Әлім"-Маркабаев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770914303356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"Қанат-2"-Жанаев 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361205300833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"Қодаш"-Байгалиев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620706301818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"Қуаныш"-Искалиев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660912301875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"Лаура"-Жолдасов А/ Матбаева Назгуль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711013401729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"Максат"-Мухамедярова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440517400355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"Мырзабек"-Кержанов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871206302316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"Нур-дан"-Утешев Бахитжан Даулетиярович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730802302068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"Нуркасын "-Даулбаев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500405301122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"Родина"-Коновалов Ксым Базарбаевич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580605301432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"Серик"-Мендигарин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710920300852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"Табанов"-Тулегенова Гулжамига Каирбаевна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601028300576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"Талан"-Искалиев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700821302511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"Абдуалиев"-Абдуалиев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"Ақжайлау"-Кубайдуллин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"Медина"-Баков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200864005389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"Инжил" Койшыбаев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860610302146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"Кенжемұрат" Койшыбаев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900921350091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"Нурила" Маденов Адильхан Амангелдиевич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"Желтай" Килибаев Мирамбек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810510301199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Қ.Әбдіразақов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4071; овец и коз - 8875 и лошадей – 2521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Алия: крупного рогатого скота – 2366; овец и коз - 5954 и лошадей – 1364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Булак: крупного рогатого скота – 1705; овец и коз – 2921 и лошадей – 1157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- 5,7 кг; лошади – 35,7 кг; за пастбищный период 240 дней: крупного рогатого скота –7680 кг; мелкого рогатого скота –1368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7,5; мелкого рогатого скота – 1,3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64007гектаров.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1560; овец и коз - 3913 и лошадей – 331 голов выпасаются на общественных пастбищах, площадью 10507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сельских округовнеобеспечивает потребность в пастбищном корме выпасаемое поголовье Алия дефицит пастбищ составил – 7515га, Булак- 2992 га. В связи, с этим необходимо рассмотреть перераспределение пастбищных территорий между населенными пунктами.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Булакском сельском округе на 2025-2029годы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Равнин-ныепаст-бища и сено-косы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Дерно-винно-злаковые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коси-мыепаст-бища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геоботанического обследования пастбищ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Географическое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Алия (каз.Әлия ) — село в Кобдинском районе Актюбинской области Казахстана. Административный центр Булакского сельского округа. Находится примерно в 70 км от центра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Климат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Почвы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10,2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скотомогильниках (биометрических ямах)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Булакском сельском округе на 2025-2029годы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Буласком сельском округе на 2025-2029годы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"Илхан"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630222400588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"Қаражар"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190964006504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860120300601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690902301102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7000110300817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780404301828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"Акжигит"-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710115301646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"Актан"-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761102300470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"А.Молдагулова"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691024301428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"Бибит"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460604400619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530710302402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581001303894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770914303356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361205300833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"Қодаш"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620706301818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660912301875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711013401729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440517400355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871206302316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730802302068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"Нуркасын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500405301122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580605301432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710920300852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601028300576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700821302511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"Абдуалиев"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200864005389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"Инжел"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860610302146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"Кенжемұрат"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900921350091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810510301199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Жадрасинова Асель Утебалиевна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Назаралин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С.Шаханов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 Айбек Сандигалиевич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Ксупов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Джултубаев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Алекешев Алтынбек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Таскинбай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Сакиев Алтынбай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 Рустамбек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Қашкинбай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Байгалиев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А/ Матбаева Назгуль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Мухамедярова Тулиша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Кержанов Алмаз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Утешев Бахитжан Даулетиярович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 Ксым Базарбаевич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Мендигарин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Гулжамига Каирбаевна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 Ильяс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Нурбек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Кубайдуллин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Адильхан Амангелдиевич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Килибаев Мирамбек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Қ.Әбдіразақов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Булакском сельском округе на 2025-2029годы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Весенние пастбища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Летние пастбища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Осенние пастбища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Зимние пастбища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Алия и Булак необеспечивает потребность в пастбищном корме выпасаемое поголовье дефицит пастбищ составил – 22806га; 8557га. В связи, с этим необходимо рассмотреть перераспределение пастбищных территорий между населенными пунктами. </w:t>
      </w:r>
    </w:p>
    <w:bookmarkStart w:name="z1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704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069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196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482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561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639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323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958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54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Жарыкском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 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 оборотов, на которой указываются схемы пастбище 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 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 источникам (озерам, рекам, прудам, копанҰм,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 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 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 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Жарыкском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Жарыкском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Жарыкском сельском округе имеются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Жарыкского сельского округа 84633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 49672,51 гектаров; земли населенных пунктов – 11959 гектара. Земли особо охраняемых природных территорий, лесного фонда, водного фонда, запаса не имеются.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Жарыксого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34 крестьянских хозяйств, за которыми закреплено 49672,51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02033036905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Басығара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Кұттығай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Гариполла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86,5181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Мах-Иса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02033036130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3038; овец и коз – 18470 и лошадей – 1041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Жарык: крупного рогатого скота – 1044; овец и коз - 3201 и лошадей – 90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10 666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3568; овец и коз - 8845 и лошадей – 1420 голов выпасаются на общественных пастбищах, площадью 10666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Жарык обеспечивает потребность в пастбищном корме выпасаемое поголовье. Однако в населенном пункте Жарык дефицит пастбищ составил – 8327 га. В связи, с этим необходимо рассмотреть перераспределение пастбищных территорий между населенными пунктами.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Жарыкском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коси-мые 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геоботанического обследования пастбищ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Географическое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Жарык (каз. Жарык) — село в Кобдинском роайоне Актюбинской области Казахстана. Административный центр Жарыкского сельского округа. Находится примерно в 171 км к западу от центра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Климат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Почвы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скотомогильниках (биометрических ямах)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Жарыкском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Жарыкском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Басығара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Кұттығай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Гариполла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Мах-Иса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Жарыском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Разбивка площадей пастбищ на отдельные выпасные участки;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Жарық обеспечивает потребность в пастбищном корме выпасаемое поголовье. Однако в населенном пункте Жарык дефицит пастбищ составил – 8327 га. В связи, с этим необходимо рассмотреть перераспределение пастбищных территорий между населенными пунктами.</w:t>
      </w:r>
    </w:p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Жарыкского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609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798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пастбищеипользователям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3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Жарсайском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Жарсайском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Жарсайского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Жарсайском сельском округе имеются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Жарсайского сельского округа 54903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18148 гектаров; земли населенных пунктов – 3757 гектара.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Жарсайского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22 крестьянских хозяйств, за которыми закреплено 39526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"Жібек-Жолы"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02-033-014-076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"Найман"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"Абай"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"Айтуған"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"Алтын-Дала"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Ар"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Асем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"Бесбулак" ш/к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02-033-014-078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2240; овец и коз -7107 и лошадей – 1150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Жарсай: крупного рогатого скота – 1340; овец и коз - 5517 и лошадей – 1092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1023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2371; овец и коз - 5740 и лошадей – 736 голов выпасаются на общественных пастбищах, площадью 33820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Жарсай обеспечивает потребность в пастбищном корме выпасаемое поголовье.В связи, с этим необходимо рассмотреть перераспределение пастбищных территорий между населенными пунктами.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Жарсайском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Дерно-винно-злаковые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Жарсай (каз. Жарсай) — село в Кобдинском роайоне Актюбинской области Казахстана. Административный центр Жарсайского сельского округа. Находится примерно в 110 км к западу от центра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Жарсайском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Жарсайском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Жібек-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751112400102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Найман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600915303133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790408301534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710409300636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ш//қ Айтуған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800530301007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Алтын-Дала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800713302248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Асем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861203302615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Бесбулак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770425402726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Даму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700125401962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ш/қ Дениз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641224301696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Уксумбаев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Токтагул 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Масабаев Саки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Қызылбалин 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Алитурлиев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Туребав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Шинибеков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Гасанова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Жарсайском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30-60%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Жарсай обеспечивает потребность в пастбищном корме выпасаемое поголовье..</w:t>
      </w:r>
    </w:p>
    <w:bookmarkStart w:name="z1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Жарсайского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212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19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Жиренкопинском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Жиренкопинском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Жиренкопинского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Жиренкопинского сельского округа 71353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–12299 гектаров.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 по выпасу сельскохо-зяйственных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Жиренкопинского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20 крестьянских хозяйств, за которыми закреплено 53 254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820516302677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950528350292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02-027-017-083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691230300243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930714401189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700406301100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710921302814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810621302814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831102302363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590602301011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660402301047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600908301822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691111301660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Qazyna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821203401844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200564009350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580910301113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720820302768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Қанатқали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820514301995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НТЛ-ЛТД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990640004941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010240003327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825; овец и коз – 1657 и лошадей – 110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71 353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2371; овец и коз - 5740 и лошадей – 736 голов выпасаются на общественных пастбищах, площадью 33820 гектаров, 0 голов выпасаются на отгонных пастбищах, площадью 0 тысяч гектаров.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Жиренкопинском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Равнин-ные паст-бища и сено-косы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Дерно-винно-злаковые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Жиренкопа — село в Хобдинском районе Актюбинской области Казахстана. Административный центр Жиренкопинского сельского округа - Хобда. Находится примерно в 100 км к северу от центра района Хобда.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Жиренкопинском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Жиренкопинском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820516302677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950528350292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691230300243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930714401189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700406301100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710921302814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810621302814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831102302363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590602301011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660402301047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600908301822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691111301660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Qazyna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821203401844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200564009350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580910301113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720820302768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Қанатқали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820514301995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НТЛ-ЛТД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010240003327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Розыбакиев Медет Юсупжанұлы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Суликанов Ильдар Калыкович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Манашев Бахтыбай Массалович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Гульнара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Есенжулова Злиха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Тагыбердин Мурат Саинович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Ажебаев Ринат Отарбаевич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Мумбасов 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С.Масабаев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Айжарыков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Накеш Жанар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Наймушин Михаил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Кукебаев Нурхасан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Манашев Мади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Накеш 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Имангалиева Камиля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Жиренкопинском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bookmarkStart w:name="z1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Жиренкопинского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941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Кобдинском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земельного баланса региона и информационной системы государственного земельного кадастра по форме согласно приложению 1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Кобдинском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Кобдинском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13961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13961 гектаров; земли населенных пунктов – 13961 гектара.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ауылдық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21 крестьянских хозяйств, за которыми закреплено 14672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"Қыпшақ"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810115300400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"Мансур"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540608301322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950519350253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Құрсай"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170464016242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"Азиз-1"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590720402850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"Али-Нур"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581020301346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820304302812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"Аль-Фараби"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700715301170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730502301712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710608300806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"Зинель"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900928451232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"Куаныш-1"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890121400880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"Самер"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470115302335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"Сіргелі"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810513012290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"Табын-тал"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620819301515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860621302175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790711301729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"Кобда-Beef"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830210302576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"Орынбек"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160764008072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230564019541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2245; овец и коз – 5913 и лошадей – 227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Кобда : крупного рогатого скота – 1794; овец и коз - 4345 и лошадей – 99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Курсай: крупного рогатого скота – 451; овец и коз – 1568 и лошадей – 128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33 052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2245; овец и коз - 5913 и лошадей – 227 голов выпасаются на общественных пастбищах, площадью 19096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Кобдинский обеспечивает потребность в пастбищном корме выпасаемое поголовье. Однако в населенном пункте Кобдинский дефицит пастбищя нет.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Кобдинский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Равнин-ные паст-бища и сено-косы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Разно-травные –60%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коси-мые 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(каз. Қобда) — село в Кобдинском районе Актюбинской области Казахстана. Административный центр сельского округа. Находится примерно в 110 км к западу от центра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Кобдинском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Кобдинском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"Қыпшақ"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810115300400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"Мансур"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540608301322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950519350253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Құрсай"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170464016242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"Азиз-1"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590720402850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"Али-Нур"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581020301346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820304302812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"Аль-Фараби"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700715301170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730502301712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710608300806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"Зинель"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900928451232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"Куаныш-1"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890121400880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"Самер"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470115302335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"Сіргелі"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810513012290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"Табын-тал"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620819301515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860621302175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790711301729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"Кобда-Beef"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830210302576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"Орынбек"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160764008072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230564019541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Хобдабаев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Турмухамбетов Ергалий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Ибрахим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Суликанова Злиха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Калкашева Акмарал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Туменбаева Аккумыс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Кизайбеков Муратжан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 Сарсен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Джангазин Кенжетай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Есенгелдиева Актоты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Суликанов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Сейтжапаров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Ломовцев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Нургельдин 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Әлиұлы Бағдәулет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Жақсымбай Назгуль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Тяпсуев Ертай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Үйірлердің, отарлардың, табындардың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Кобдинском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Кобдинский обеспечивает потребность в пастбищном корме выпасаемое поголовье. Однако в населенном пункте дефиците пастбищ нет. </w:t>
      </w:r>
    </w:p>
    <w:bookmarkStart w:name="z1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сельского округа Кобдинский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641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и использованию пастбищ Кызылжарского сельского округа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Этот План по управлению и использованию пастбищ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и использованию пастбищ" (зарегистрирован в Государственном реестре нормативных правовых актов под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стабильного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этому Плану К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региональной информационной системы земельного баланса и государственного земельного кадастра по соответствующей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этому Плану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геоботанического обследования пастбищ по соответствующему объекту.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Приказ Министра сельского хозяйства Республики Казахстан от 3 февраля 2020 года № 35 по приказу Сведения о скотомогильниках (биотермических ямах), сформированные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Государственным реестром регистрации нормативных правовых актов (зарегистрирован под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этому Плану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Сведения об объектах пастбищной инфраструктуры и сервитутах для пропуска сельскохозяйственных животных по соответствующей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ПлануТаблица 1данные о численности сельскохозяйственных животных, полученные из базы данных идентификации, с указанием владельцев сельскохозяйственных животных по соответствующей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ПлануТаблица 2Данные о численности стад, отар и табунов по видам и половозрастным группам сельскохозяйственных животных по соответствующей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ПлануТаблица 3Сведения о поголовье скота для выпаса на отдаленных пастбищах по соответствующей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пахотных и суходольных пастбищах, в лесах, водоемах и на особо охраняемых природных территориях.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 этому Плану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схемы пастбищеоборотов, предлагаемые для соответствующего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по категориям земель, на которой указываются границы, площади и виды пастбищ, в том числе отгонные, сезонные, суходольные и пахотные, сведения об их собственниках или землепользователях на основании документов, удостоверяющих право на земельный участок, и его идентификация;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пастбищ, предназначенных для нужд населения по выпасу сельскохозяйственных животных в личных подворьях, в том числе пастбищ общего пользования, на которой указываются границы и площади пастбищ, предназначенных для нужд населения по выпасу сельскохозяйственных животных в личных подворьях, в том числе пастбищ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предлагаемых схем пастбищеоборотов, на которой показаны предлагаемые схемы пастбищеоборотов на основе геоботанических исследований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указанием сервитутов прогона сельскохозяйственных животных, скотопрогонов и иных объектов пастбищной инфраструктуры, а также скотомогильников (биометрических ям), на которой указано местонахождение сервитутов прогона сельскохозяйственных животных, скотопрогонов, объектов пастбищной инфраструктуры,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указанием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пастбищ, подлежащих резервированию для удовлетворения потребностей населения в выпасе сельскохозяйственных животных в личных подворьях, на которой указаны границы и площади пастбищ, подлежащих резервированию для удовлетворения потребностей населения в выпасе сельскохозяйственных животных в личных подворьях.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(озера, реки, пруды, водоемы, оросительные или дренажные каналы, трубчатые или шахтные колодцы), составленная в соответствии с нормой водопотребления, с указанием путей перемещения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скота на отгонных пастбищах с указанием границ и площадей отгонных пастбищ, предназначенных для размещения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 распределения (перераспределения) пастбищ между сельскими населенными пунктами, входящими в состав сельского округа, в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скота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по рациональному использованию пастбищ в соответствующей административно-территориальной единице: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пастбищ"по команде(Зарегистрировано в Государственном реестре нормативных правовых актов под № 11064) по соблюдению предельно допустимой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пастбищеоборота и источников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пастбищных территорий на отдельные полевые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пастбищных площадей по сезонам в пространстве и времени (сезон,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оставлять один из участков пастбищеоборота без пастбищ и без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Кызылжарском сельском округе управление и их использование К плану на 2025-2029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заявка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 Данные информационной системы земельного баланса и государственного земельного кадастра Таблица 1.Распределение пастбищ по категориям земель в Кызылжарском сельском округе, 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целей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промышленные, транспортные и другие несельскохозяйственные цели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заповедник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Административно-территориальное. Согласно делению, в Кызылжарском сельском округе имеется 2 сельских населҰнных пункта. Общая площадь Кызылжарского сельского округа составляет 70 011 га. Земли по категориям: земли сельскохозяйственного назначения – 28 803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гектаров; земли поселений –12571га Земли особо охраняемых природных территорий, лесного фонда и водного фонда отсутствуют.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по населенному пункту, 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типы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удовлетворения потребностей населения в выпасе сельскохозяйственных животных на частных подворьях,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общественном пользовании, тыс.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удаленный,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засушливый,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пастбища,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КызылжарНа территории сельского округа отсутствуют отдалҰнные, сезонные, засушливые и культурные пастбища. Действуют 26 фермерских хозяйств, в которых занято 28 803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гектаров пастбищ утверждены.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Информация о собственниках и землепользователях на основании правоустанавливающих и идентификационных документов на землю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P/S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Имена владельцев недвижимости и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предприятия/личный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тыс.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"Максат-7" КХ Джумабеков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741218301931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- Бекбусинов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660309301523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"Куттигай" - Шалимов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640304302795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"Абылайхан" - Балманов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630405300746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"Аслан" - Жанаджанов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680701303075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"Ата-Коныс" - Ильясов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720827300889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 мекен" - Жисов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551010301871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"Бактияр-1" - Абилов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701013300565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 - Суликанов Берик Дюсинбаевич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690112301762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- Жисов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850916300690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"жигер" — Раев Биржан Ермуханович.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370620301193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"Беркат" - Батыргереев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380701305237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- Утенов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480125300791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"Кубейсин" - Э. Жанажанов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800828300396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"Мура"-Сарсенгалиев Дж.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711202300534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"Рустем-Дастан" - Космагамбетов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500704301357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"Темирлан" - Сибагатов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690503302082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"Кызылжар" Балманов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80564004302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"Бахтиар-2" Иманиязов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"Кайрат-2" Тлепиев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"Ернат" Тлепиев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"Усен" Шарипова Венера Маратовна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"Сазан" Бектасов Нурым Аблаевич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"Биржан" Раев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"Берекее" Майланов ерсин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"Нурдаулет" Ильясов 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Транскрипция сокращений: ш/к – ферма;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в сельском округе составляет: крупного рогатого скота – 3774, овец и коз – 11559, лошадей – 2183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составляет до 0,33 кормовых единиц. Это значит, что в 100 кг пастбищных кормов при естественной влажности содержится до 33 кормовых единиц. При таком коэффициенте питательности пастбищных кормов в сутки требуется: КРС - 34 кг; МРС - 7,3 кг; лошадям - 33,9 кг; за пастбищный период 240 дней: КРС - 8140 кг; МРС - 1766,6 кг; лошадям - 8136 кг кормов. Продуктивность составляет 1030 кг/га, а коэффициент питательности пастбищных кормов - 0,33 кормовых единиц. Нагрузка на пастбища: ИКМ - 7,9; МРС - 1,8 и лошади - 8,1 га на голову.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используемых населением,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в отдаленных районах,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Маленькие животные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154257000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необходимо 19 214 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Необходимы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P/S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дополнительных пастбищ из земель запаса, тыс.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переданы пастбище пользователям в землепользование, тыс.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Резервирование пастбищ для нужд населения по выпасу сельскохозяйственных животных в личных подворьях, тыс.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Кызылжарском сельском округе управление и их использование К плану на 2025-2029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заявки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пищевые поля Коды по классификации и по определению, дате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контуров и характеристик (в 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типов (вариаций, модификаций) естественных кормовых зон в зависимости от рельефа и почв. Названия других угодий и территорий.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долины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соотношение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тыс.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Селеули-бетегели- степные пастбища с разнообразными злаками и полынью, кустарниковыми растениями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Равнины и 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травы – 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урожайность, ц/га (год исследования)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годовая урожайность съедобных растений: центнеров на гектар сухой массы, центнеров на гектар кормовой единицы, перевариваемой килограммов белка на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пастбищный корм по сезону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Латинская фраза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Урожайность, рассчитанная по контуру: центнеров с гектара сухого вещества (числитель), центнеров с гектара кормовой единицы (делитель)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кормов по контуру выражены в центнерах на гектар сухой массы (норма), центнеров на гектар кормовой единицы (делитель)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посевов и 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применению, вид животного. Предлагаемые меры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 и лошадей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путем перемещения участков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Пастбищаданные геоботанических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Географическийрасположение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— КазахстанКызылжарский сельский округ в Кобдинском районе Актюбинской области. Административный центр Кызылжарского сельского округа — село Кызылжар.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ДеревенскийКлимат района относится к зоне сухой степи, характеризуется теплой зимой, коротким жарким летом, резкими контрастами между зимними и летними температурами, малым годовым количеством осадков и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Земляв основном бурые и красновато-бурые, с низким содержанием гумуса. В результате геоботанических исследований выявлены следующие типы пастбищ: различные, селеули-бегетегские полынные и бегетег-полынные, тоболг-караганские кустарниковые растения. Среди злаков: полынь, кобергын, тасбуйыргын, куреувик, изень, суггинди, мятлик, бетаге, камфоросма, ковыль, подмаренник, ши, тамарикс, таволга вязолистная, кокпек, житняк, вострец, астрагал, тоболг, карагана, таволга вязолистная. Общее проективное покрытие пастбищ сельского округа составляет 71% от общей площади. На долю таких злаков как горчица, лебеда, адыраспан, чертополох, сафора приходится 3% - наличие огнеядовитых и вредных растений. Потенциальная продуктивность этих пастбищ при естественной влажности воздуха составляет до 14,5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захоронениях животных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ДеревенскийВ округе имеется одно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Кызылжарском сельском округе управление и их использование К плану на 2025-2029 годы 3 заявки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объектах пастбищной инфраструктуры и сервитутах для пропуска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строительство (реконструкция),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тыс. кв. 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Ирригационные сооружения (скважины, трубчатые и шахтные колодцы, апаны)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дороги, места стоянки и водопои для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Загоны для овец, загоны и вольеры, ограждения пастбищ, ограждения (в том числе электроизгороди), загоны для содержания и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для обеспечения электроэнергией и теплом, объекты использования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других видов жизнеобеспечения, здания для сезонного проживания персонала и другое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Кызылжарском сельском округе управление и их использование К плану на 2025-2029 годы 4 заявки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поголовье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P/S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города,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идентификационный номер предприятия/личный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Ата-Қоныс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Рүстем-Дастан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Кубейсин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наличии), фамилия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Маленькие животные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численности стад, отар и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с/н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города,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отар, табунов, стад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Маленькие животные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(ягнята, козлята)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(бараны, козлы)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жеребцы, 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теленок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Данные о поголовье скота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P/S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города,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Маленькие животные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дворе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производители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дворе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производители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дворе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производители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дворе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производители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Вакцинация иДанные об особенностях выпаса сельскохозяйственных животных на суходольных пастбищах, в лесах, на водоемах и особо охраняемых природных территориях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ВакцинацияВыпас скота на пастбищах и засушливых лугах определяется рядом факторов, включая тип растительности, условия окружающей среды и методы управления. На искусственных пастбищах выпас часто контролируется и интенсивно управляется, что позволяет оптимизировать урожайность и качество кормов. Засушливые луга, с другой стороны, характеризуются скудной растительностью и суровыми условиями, что требует применения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в Кызылжарском сельском округе управление и их использование К плану на 2025-2029 годы 5 дополнений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выпаса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Деревенский Пастбища района имеют сезонный характер. В зависимости от видового состава выпас на сезонных пастбищах определяется питательностью корма и продолжительностью его продуктивности. Весенние пастбища используются с отрастанием эфемеров. Летние (пырей, злаковые травы); весенние (сфагновые мохи, ковыль, узколистная полынь), осенние (полынно-злаковые культуры) и зимние (полынно-кустарничковые солянки). Использование пастбищ без соблюдения мер их охраны зачастую приводит к истощению пастбищ, различной степени деградации. Также неиспользование травостоя в необходимый (оптимальный) сезон приводит к потере 40-70% кормовых единиц и 60-80% протеина. В связи с этим каждый участок должен использоваться в свое время, чтобы избежать потери ежегодно возобновляемого ресурса.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пастбищных территорий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КаждыйПродолжительность пастбищного сезона (в днях) определяется условиями конкретного года. Выпас животных следует начинать при достижении устойчивой температуры воздуха +10 °C. Выпас заканчивается при высоте снежного покрова 15–20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ДеревенскийНа весенних пастбищах района преобладают осоково-полынные и ковыльно-полынные виды. Продолжительность выпаса на весенних пастбищах (апрель-июнь) составляет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Летопастбища</w:t>
      </w:r>
      <w:r>
        <w:rPr>
          <w:rFonts w:ascii="Times New Roman"/>
          <w:b w:val="false"/>
          <w:i w:val="false"/>
          <w:color w:val="000000"/>
          <w:sz w:val="28"/>
        </w:rPr>
        <w:t>Представлены пыреем, злаковыми и злаковыми видами. Продолжительность выпаса (июнь-сентябрь) составляет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Осенние пастбища представлены полынно-злаковыми. Продолжительность выпаса (сентябрь-ноябрь) составляет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Зимапастбища</w:t>
      </w:r>
      <w:r>
        <w:rPr>
          <w:rFonts w:ascii="Times New Roman"/>
          <w:b w:val="false"/>
          <w:i w:val="false"/>
          <w:color w:val="000000"/>
          <w:sz w:val="28"/>
        </w:rPr>
        <w:t>Представлен в виде кустарниковой солянки. Продолжительность пастбищного периода (ноябрь-декабрь) составляет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Среднесуточное потребление воды сельскохозяйственными животными: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Летоза один раз (литров на голову скота в сутки):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молочныйкоровы-55;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тугойкоровы-50;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2в возрасте до 30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6телята до месячного возраста - 20;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беременнарабочие лошади нелактирующие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матки кормящие-50;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1.5жеребята в возрасте до 40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7жеребята в возрасте до одного месяца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взрослыйовцы-8;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1Молодняк овец до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Веснаи осенью (литров на голову скота в сутки):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молочныйкоровы-45;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бесплодные-40;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2обувь моложе 30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6телята до месячного возраста - 15;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кормящих грудьюрабочих лошадей-40;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чистокровных лошадей,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грудное вскармливаниематка-40;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1.5жеребята в возрасте до 30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7жеребята в возрасте до одного месяца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взрослыйовцы-5.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Зимав течение сезона (литров на голову скота в сутки):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молочные коровы-35;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бесплодные-30;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2обувь моложе 25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6телята до месячного возраста - 15;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кормящих грудьюрабочих лошадей-30;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чистокровные лошади, лактирующие матки-30;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1.5жеребята в возрасте до 20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взрослыйовцы-3.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ДеревенскийПроект распределения (перераспределения) пастбищ между сельскими населенными пунктами, входящими в состав района, в котором указывается схема распределения (перераспределения) пастбищ между сельскими населенными пунктами сельского округа для поголовья скота физических и юридических лиц, не обеспеченных пастбищами.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Общественные пастбища Кызылжарского сельского округа обеспечивают потребности выпасаемого скота в кормах.</w:t>
      </w:r>
    </w:p>
    <w:bookmarkStart w:name="z1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Кызылжарского сельского округа с разделением по категориям земель, землевладельцам и землепользователям на основании правоустанавливающих документов.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обозначения пастбищ, предназначенных для нужд населения для выпаса сельскохозяйственных животных личных подворий, в том числе пастбищ общего пользования, с указанием границ и площадей пастбищ, в том числе пастбищ общего пользования, предназначенных для нужд населения для выпаса сельскохозяйственных животных личных подворий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3.Схема (карта) предлагаемых схем пастбищеоборотов на основе геоботанического изучения пастбищ.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весенний арест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ареста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ареста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ареста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порядок лишения свободы применяется к 1, 2, 3, 4 годам.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обозначения сервитутов перевозки сельскохозяйственных животных, скотопрогонных путей и иных объектов пастбищной инфраструктуры, а также сервитутов перевозки сельскохозяйственных животных, скотопрогонных путей, объектов пастбищной инфраструктуры, скотомогильников (биометрических ям) с указанием места расположения скотомогильников (биометрических ям)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147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указанием пастбищ, которые могут быть предоставлены в землепользование пастбищепользователям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водным источникам (озера, реки, пруды, ручьи, оросительные или оросительные каналы, трубчатые или шахтные колодцы), созданная в соответствии с нормами водопотребления пастбищепользователей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скота на отдаленных пастбищах физических и (или) юридических лиц, расположенных вблизи аула, сельского округа и не обеспеченных пастбищами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В деревне, близ сельского округа Размещение на отдаленных пастбищах скота физических и (или) юридических лиц, не обеспеченного пастбищамисхема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Сарбулакского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Сарбулакском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Сарбулакского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Сарбулакского сельском округе имеются 1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Сарбулакского сельского округа 117829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–172835 гектаров; земли населенных пунктов – 18345 гектара.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Сарбулакского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Сарбулакского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29 крестьянских хозяйств, за которыми закреплено 147579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"TS-AGRO"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16694.93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"Тілеген" Танкеев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151264018439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Суйналы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"Агро-Лидер 2030"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"Айдар-Табын"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701122301764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"Уақ" ШҚ Айдашев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870830301398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"Анес" ШҚ Аралтаев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"Айдаурен" ШҚ Асанбаева 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190764022452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"Айзан" 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Мажидов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190764006227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"Ақназар" ШҚ Уразов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560210302390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"Ислам" 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Айдашев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890410350811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ШҚ Уразова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751026402687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"Даулеткерей" 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720215301136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941116351488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"Кокбулак" ШҚ Курмангалиев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750102302133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ШҚ Мангыбаев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630901302580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"Сайхан" 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Мажидов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710528301146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"Санжар" 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Айдашев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740906301989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ШҚ Уразов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750330301236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"Жәнібек" ШҚ Дагас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650707302133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"Сарысай" ШҚ Сарбасова 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"Назар" ШҚ Алманов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800623300351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 ШҚ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Тұрдалы 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ШҚ Абилхасов Алтынбек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900101352812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"Ильяс"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Суесенова Анаргуль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801101401915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ШҚ Жанибеков Аслан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870820351479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Трек Компаний"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"Сарбұлақ-Қобда"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"Сарбұлақ Лиман"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02033022103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3809; овец и коз - 8349 и лошадей – 4129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Сарбулак: крупного рогатого скота – 3809; овец и коз – 8349 и лошадей – 4129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18345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3809; овец и коз - 8349 и лошадей – 4129 голов выпасаются на общественных пастбищах, площадью 33820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Сарбулак обеспечивает потребность в пастбищном корме выпасаемое поголовье. Однако в населенном пункте Сарбулак дефицит пастбищ составил – га. В связи, с этим необходимо рассмотреть перераспределение пастбищных территорий между населенными пунктами.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Сарбулакском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Равнин-ные паст-бища и сено-косы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Дерно-винно-злаковые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коси-мые паст-бища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Сарбулак — село в Мугалжарском районе Актюбинской области Казахстана. Административный центр Сарбулакского сельского округа. Находится примерно в 35 км к северу от центра района Кобда.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Сарбулакском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Сарбулакском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650707302133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740906301989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"Сайхан"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710528301146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630901302580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750330301236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"Уақ"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870830301398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151264018439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800623300351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750109301690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"Айдар-Табын"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701122301764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900405350442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560210302390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680408401677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751026402687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"Даулеткерей"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720215301136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360701408412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750102302521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"Ильяс"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801101401915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Дагас Солдат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Айдашев Бекболат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Мажидов Висади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Мангибаев Абдыгали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Айдашев Темирбек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Танкеев Ислам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Байбулатов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Бекбаулов 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Мажидова Амина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 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Асанбаева 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Уразова Ботагоз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Сәрсенбі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Суйсенова Анаргуль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Аралтаев Керей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Сарулакском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Сарбулак обеспечивает потребность в пастбищном корме выпасаемое поголовье. Однако в населенном пункте Сарбулак дефицит пастбищ составил – 8327 га. В связи, с этим необходимо рассмотреть перераспределение пастбищных территорий между населенными пунктами. </w:t>
      </w:r>
    </w:p>
    <w:bookmarkStart w:name="z1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Сарбулакского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687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Согали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план по управлению пастбищами и их использованию (далее - план) К </w:t>
      </w:r>
      <w:r>
        <w:rPr>
          <w:rFonts w:ascii="Times New Roman"/>
          <w:b w:val="false"/>
          <w:i w:val="false"/>
          <w:color w:val="000000"/>
          <w:sz w:val="28"/>
        </w:rPr>
        <w:t>подпункту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-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земельного баланса региона и информационной системы государственного земельного кадастра по форме согласно приложению 1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ямках),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(зарегистрированный в Реестре государственной регистрации нормативных правовых актов за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сервитутах на перегон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количестве голов сельскохозяйственных животных из базы данных их идентификации с указанием владельцев сельскохозяйственных животных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стад, отар, стад,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количестве голов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лесных и аридных пастбищах, на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размещения пастбищ на территории административно-территориальной единицы в разрезе категорий земель, в которой указываются границы, площади и виды пастбищ, в том числе отгонные, сезонные, сухие и насаждения,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2) </w:t>
      </w:r>
      <w:r>
        <w:rPr>
          <w:rFonts w:ascii="Times New Roman"/>
          <w:b w:val="false"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нужд населения по пастбищу сельскохозяйственных животных на личном подворье, в том числе общественные пастбища, по установленной схеме (карте), в которой указываются границы и площади пастбищ для нужд населения, в том числе общественных пастбищ по пастбищу сельскохозяйственных животных на личном подворье;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указанием рекомендуемых схем пастбищеоборотов, в которой указываются схемы пастбищеоборотов, предлагаемые на основе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4) </w:t>
      </w:r>
      <w:r>
        <w:rPr>
          <w:rFonts w:ascii="Times New Roman"/>
          <w:b w:val="false"/>
          <w:i w:val="false"/>
          <w:color w:val="000000"/>
          <w:sz w:val="28"/>
        </w:rPr>
        <w:t>сервитуты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перегона сельскохозяйственных животных, скотопрогонные трассы и иные объекты пастбищной инфраструктуры, а также схема (карта), по которой устанавливаются скотомогильники (биометрические ямы), где размещаются сервитуты для перегона сельскохозяйственных животных, скотопрогонные трассы, объекты пастбищной инфраструктуры, скотомогильники (биометрические ямы) место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(карта), по которой определены пастбища, которые могут быть предоставлены пастбищепользователям в землепользование.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6) схема (карта), устанавливающая пастбища, подлежащие резервированию в целях удовлетворения нужд населения по выпасу сельскохозяйственных животных на личном подворье, в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на личном подворье.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котельным, оросительным или оросительным каналам, трубчатым или шахтным колодцам), составленная в соответствии с нормами водопотребления, в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в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9) проектное распределение (перераспределение) пастбищ между сельскими населенными пунктами, входящими в сельский округ, в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10) требования, необходимые для рационального использования пастбищ на соответствующей административно-территориальной единице: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Соблюдение предельно допустимых норм нагрузки на общую площадь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допустимых норм нагрузки на общую площадь пастбищ" (зарегистрирован в Реестре государственной регистрации нормативных правовых актов за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использование пастбищ с учетом пастбищеоборота и источников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разделение пастбищных угодий на отдельные участки поля;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чередование пастбищных участков в пространстве и времени (в течение сезона, года) по сезонам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ежегодное оставление одного из участков пастбищеоборота без пастбищ и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пастбища для нужд населения по пастбищу сельскохозяйственных животных на личном подворье, в том числе общественные пастбища, по установленной схеме (карте), в которой указываются границы и площади пастбищ для нужд населения, в том числе общественных пастбищ по пастбищу сельскохозяйственных животных на личном подворье;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указанием рекомендуемых схем пастбищеоборотов, в которой указываются схемы пастбищеоборотов, предлагаемые на основе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сервитуты для перегона сельскохозяйственных животных, скотопрогонные трассы и иные объекты пастбищной инфраструктуры, а также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(карта), по которой устанавливаются скотомогильники (биометрические ямы), где размещаются сервитуты для перегона сельскохозяйственных животных, скотопрогонные трассы, объекты пастбищной инфраструктуры, скотомогильники (биометрические ямы) место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(карта), по которой определены пастбища, которые могут быть предоставлены пастбищепользователям в землепользование.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(карта), устанавливающая пастбища, подлежащие резервированию в целях удовлетворения нужд населения по выпасу сельскохозяйственных животных на личном подворье, в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на личном подворье.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котельным, оросительным или оросительным каналам, трубчатым или шахтным колодцам), составленная в соответствии с нормами водопотребления, в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в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в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допустимых норм нагрузки на общую площадь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допустимых норм нагрузки на общую площадь пастбищ" (зарегистрирован в Реестре государственной регистрации нормативных правовых актов за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пастбищеоборота и источников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пастбищных угодий на отдельные участки поля;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пастбищных участков в пространстве и времени (в течение сезона, года) по сезонам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пастбищ и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28059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- 5394; овец и коз - 13004 и лошадей - 1956 голов Пастбища на общественных пастбищах, площадь 19384 гектаров, на отдаленных пастбищах 0 голов Пастбища, площадь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Общественная пастбищная площадь Согалинского сельского округа обеспечивает потребность в пастбищных кормах для пастбищного скота. Однако дефицит пастбищ в населенном пункте Согали составляет га, в связи с чем необходимо предусмотреть перераспределение пастбищных территорий между населенными пунктами.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Необходимые дополнительные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п/п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Дополнительные пастбища, требуемые из земель запаса, тыс. гектар Дополнительные пастбища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которые могут быть предоставлены пастбищепользователям в землепользование, тысяч гектар пастбищ, подлежащих резервированию в целях удовлетворения нужд населения по пастбищу сельскохозяйственных животных на личном подворье, тысяч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пастбищ в Сугалинском сельском округе  по управлению и эксплуатации к Плану на 2025-2029 годы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геоботанического обследования пастбищ естественных кормовых угодий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контуров и характеристик (в скобках) Название типов (отличий, подвидов) естественных кормовых угодий, привязанное к рельефу почвы. Наименование прочих угодий и угодий Вид угодий Площадь в процентах в контуре, тысяч гектар Современная эксплуатация Валовая урожайность, от цены на гектар (год обработки) Урожайность закипающих растений в среднем за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центнеру на гектар сухой массы,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центнеру с гектара на единицу корма,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килограмм на гектар протеина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корма по сезонам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весна и осень Зима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 3 4 5 6 7 8 9 10 11 12 13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Сугалинский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14, 12, 172, 144, 52, Пастбищно-степные пастбища с селе- разнотравьем и полынной, полынной раститель- ностью Равнинные угодья и пастбища Селеу- ле-бете-гели - 60%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Травы - 40% 33,5 В течение года 12,2 - - - 10,8 13,2 9,9 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урожайность по контуру: центнера (числитель) на гектар сухой массы, центнера (знаменатель) на гектар кормовой единицы Запасы кормов по контуру центнера (числитель) на гектар сухой массы,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Культурно-техническое состояние, наличие лекарственных растений Рекомендации по использованию, виды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меры по улучшению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16 17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2856 341700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95676 удовлетворительное Для мелкого и крупного рогатого скота и лошадей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перевоспитание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Согали, Кок-уй (каз.) - село в Кобдинском районе Актюбинской области Казахстана. Административный центр Сугалинского сельского округа. Расположен в 104 км к северо-западу от центра Кобдинского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продолжительной суровой, жаркой зимой, резкими перепадами температур зимой и летом, малыми годовыми осадками,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преимущественно коричневая и песчаная, соленая. В результате геоботанического обследования выявлены следующие виды пастбищ: разнотравные, нерестово-полынные и нерестово-полынные, колочно-кустарниковые. В травах встречаются: полынь, маслята, изен, осадок, блюграсс, маслята, камфоросма, пернатая трава, сенокос, ши, тамарикс, сенокос, мака, пшеничная трава, вострец, астрагал, колуга, осока, сенокос. Общее проективное покрытие пастбищ сельских округов составляет 60% от общей площади. 3% таких трав, как горчица, квиноа, тетерев, очаг, сафора - наличие ядовитых и вредных растений. Потенциальная продуктивность этих пастбищ составила до 10,5 ц/га при естественной влажности.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имеется один скотомогильник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пастбищ в Сугалинском сельском округе  по управлению и эксплуатации к Плану на 2025-2029 годы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сервитутах на перегон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п/п Объекты пастбищной инфраструктуры Количество действующих объектов пастбищной инфраструктуры, 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 Длина, километров Площадь, тысяч квадратных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 3 4 5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Ирригационные сооружения (скважины, трубчатые и шахтные колодцы, апаны)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сооружения, мосты, дороги 1 0,1 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 Скотопрогонные дорожки, площадки для остановки скота и оросительные площадки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4, Емкости для выпаса овец, помещения и ограждения, ограждения пастбищ, ограды (в том числе электрические), ограждения для выпаса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Переходы для ветеринарного лечения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 Сооружения и объекты для обеспечения электрической и тепловой энергией, объекты с использованием возобновляемых и альтернативных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7, Объекты водоснабжения и другие виды жизнеобеспечения, сооружения для сезонного проживания персонала и иное имущество, необходимое для содержания и эксплуатации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Согали, Кок-уй (каз.) - село в Кобдинском районе Актюбинской области Казахстана. Административный центр Сугалинского сельского округа. Расположен в 104 км к северо-западу от центра Кобдинского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продолжительной суровой, жаркой зимой, резкими перепадами температур зимой и летом, малыми годовыми осадками,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преимущественно коричневая и песчаная, соленая. В результате геоботанического обследования выявлены следующие виды пастбищ: разнотравные, нерестово-полынные и нерестово-полынные, колочно-кустарниковые. В травах встречаются: полынь, маслята, изен, осадок, блюграсс, маслята, камфоросма, пернатая трава, сенокос, ши, тамарикс, сенокос, мака, пшеничная трава, вострец, астрагал, колуга, осока, сенокос. Общее проективное покрытие пастбищ сельских округов составляет 60% от общей площади. 3% таких трав, как горчица, квиноа, тетерев, очаг, сафора - наличие ядовитых и вредных растений. Потенциальная продуктивность этих пастбищ составила до 10,5 ц/га при естественной влажности.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имеется один скотомогильник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пастбищ в Сугалинском сельском округе по управлению и эксплуатации к Плану на 2025-2029 годы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сервитутах на перегон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п/п Объекты пастбищной инфраструктуры Количество действующих объектов пастбищной инфраструктуры, 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 Длина, километров Площадь, тысяч квадратных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 3 4 5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Ирригационные сооружения (скважины, трубчатые и шахтные колодцы, апаны)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сооружения, мосты, дороги 1 0,1 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 Скотопрогонные дорожки, площадки для остановки скота и оросительные площадки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4, Емкости для выпаса овец, помещения и ограждения, ограждения пастбищ, ограды (в том числе электрические), ограждения для выпаса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Переходы для ветеринарного лечения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 Сооружения и объекты для обеспечения электрической и тепловой энергией, объекты с использованием возобновляемых и альтернативных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7, Объекты водоснабжения и другие виды жизнеобеспечения, сооружения для сезонного проживания персонала и иное имущество, необходимое для содержания и эксплуатации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пастбищ в Сугалинском сельском округе  по управлению и эксплуатации к Плану на 2025-2029 годы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1. Данные о численности сельскохозяйственных животных с указанием их 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п/п Код поселка, села, сельского округа по классификатору административно-территориальных объектов Наименование поселка, села, сельского округа Тип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номер/индивидуальный идентификационный номер Имя, отчество (при его наличии), фамилия физических лиц или наименование юридических лиц Количество поголовья, голов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Мелкий скот лошади верблюды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 3 4 5 6 7 8 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 Сугалинский сельский округ к/х Али 711025301997 Абдыкаликов Болат 71 13 6 -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Согалинский сельский округ к/х Адиль 7405302349 Аманкулов АЛИК 60 255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к/х Согалинский сельский округ Аслан 620902302405 Амиргалиев Едилбай 14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к/х Согалинский сельский округ Аманат 740423302535 Арзакулов Лескен 229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Согалинский сельский округ к/х Буранбай 720906302537 Ахметов Ербулек 195 613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Согалинский сельский округ к/х Алтынбек 631010300800 Даулетияров Акылбек 85 384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к/х "Согалинский сельский округ" Жанболат 7207033300715 Жумашев Ербол 197 521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Согалинский сельский округ к/х Кенес 720106302944 Ибраев Омирбек 50 138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Согалинский сельский округ к/х Алишер 061510002356 Избасов Есенбай 7 33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Согалинский сельский округ к/х Мырза 201164012349 100 68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к/х Сугалинский сельский округ Сырым 201264017204 Жанажанов Сырым 120 365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Согалинский сельский округ к/х Айгали 211164018250 86 507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к/х Согалинский сельский округ Азизхан 850506301580 Набиев Андрей 363 1139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Согалинский сельский округ к/х Назым 7302022300397 Нургалиев Калдыгул 211 158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Сугалинский сельский округ к/х Аяжан 620724300665 Сармантаев Габбас 14 132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Согалинский сельский округ к/х Думан 621205300899 Талжанов Утеген 5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к/х Сугалинский сельский округ Амандык 710518300718 Умаргазиев Мжит 249 458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к/х Согалинский сельский округ Сугалинский 880928300919 Шарипов Ильдар 509 382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Сугалинский сельский округ ТОО Казахстан 990840004858 1313 2001 1112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стад, стад, стад, сформированных по видам и половозрастным группам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п/п Код поселка, села, сельского округа по классификатору административно-территориальных объектов Наименование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п/п Код поселка, села, сельского округа по классификатору административно-территориальных объектов Наименование поселка, села, сельского округа Количество стад, стад, стад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Мелкий скот Лошади Верблюды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быки коровы телки бычки овцы и козы молодняк (бараны, мотыльки) жеребцы, кобылы молодняк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 3 4 5 6 7 8 9 10 11 12 13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Итого: Сөгәлі 0 0 0 0 0 0 0 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количестве голов сельскохозяйственных животных для выпаса на отдаленных пастбищах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п/п Код поселка, села, сельского округа по классификатору административно-территориальных объектов Наименование поселка, села, сельского округа Численность поголовья голов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Мелкий скот Лошади Верблюды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сельхозтоваропроизводители на личном подворье сельхозтоваропроизводители на личном подворье сельхозтоваропроизводители на личном подворье сельхозтоваропроизводители на личном подворье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 3 4 5 6 7 8 9 10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лесных и сухих пастбищах, землях лесного, водного фонда и особо охраняемых природных территориях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пастбищах и аридных пастбищах отличается различными факторами, в том числе видом растительного покрова, условиями окружающей среды и методами управления. На людских пастбищах с растительным покровом пастбища будут преимущественно контролируемыми и интенсивно управляемыми, что позволит оптимизировать урожайность и качество кормов. Аридные пастбища, напротив, характеризуются низкой растительностью и суровыми условиями, что требует адаптивных пастбищных стратегий для обеспечения стабильности.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пастбищ в Сугалинском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управлению 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Плану на 2025-2029 годы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годы Номера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II III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год весенний сезон летний сезон осенний сезон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год отдыха весенний сезон летний сезон осенний сезон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год осенний сезон рекреационный участок весенний сезон летний сезон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год летний сезон осенний сезон рекреационный участок весенний сезон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Пастьба скота на сезонных пастбищах в зависимости от видового состава определяется годностью кормов к кормлению и продолжительностью хранения их продуктивности. Весенние пастбища используются с возобновлением эфемеров. Летом (пшеничные травы, зерновые травы); весной (полынь-полынь с преобладанием перистых трав, полынь-типов), осенью (полынно-зерновые) и зимой (полукустарник-солянка). Использование пастбищ без соблюдения мер их защиты зачастую приводит к деградации пастбищ различной степени. Также неиспользование травы в необходимый (оптимальный) сезон приводит к потере 40-70% кормовых единиц и 60-80% белков. В связи с этим каждый участок должен использоваться в срок для предотвращения потери ежегодно возобновляемых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пастбищных площадок на отдельные пастбищные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пастбищ каждого сезона (дней) определяется условиями определенного года. Выпас животных должен начинаться при достижении постоянного значения температуры воздуха +10 оС. Пастбища заканчиваются снежным покровом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преобладают весенние пастбища: полынно-полынные, перо-полынные. Продолжительность пастбищ на весенних пастбищах (апрель-июнь) - 70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Летние пастбища представлены видами пшеничных трав, зерновых культур и трав. Продолжительность пастбищ 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Осенние пастбища представлены полынно-крупяной формой. Продолжительность пастбищ 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Зимние пастбища представлены кустарником-солянкой. Продолжительность пастбищ 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сельскохозяйственных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молочные коровы - 55;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до 2 лет - 30;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до 6 месяцев - 20;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лошади, не кормящие матку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лошади, кормящие матки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рабыни до 1,5 лет - 40;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рабыни до 7 месяцев - 10;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взрослая овца-8;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до 1 года - 3.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Весной и осенью (литр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молочные коровы - 45;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- 40;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прессы до 2 лет - 30;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до 6 месяцев - 15;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кормящие рабочие лошади - 40;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лошади,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кормящие матки - 40;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рабыни до 1,5 лет - 30;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рабыни до 7 месяцев - 6;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взрослые овцы-5.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молочные коровы - 35;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лососевые коровы-30;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прессы до 2 лет - 25;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до 6 месяцев - 15;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кормящие рабочие лошади - 30;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лошади, кормящие матки - 30;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рабыни до 1,5 лет - 20;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взрослые овцы-3.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распределение (перераспределение) пастбищ между сельскими населенными пунктами, входящими в сельский округ, сельское хозяйство физических и юридических лиц, не обеспеченных пастбищами</w:t>
      </w:r>
    </w:p>
    <w:bookmarkStart w:name="z1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размещения пастбищ на территории Согалинского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(карта), определяющая пастбища для нужд населения по выпасу сельскохозяйственных животных личного подворья, в том числе общественные пастбища, на которых указываются границы и площади пастбищ для нужд населения по выпасу сельскохозяйственных животных личного подворья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Схема (карта) с указанием рекомендуемых схем пастбищеоборотов с указанием схем пастбищеоборотов, предоставляемых на основе геоботанического обследования пастбищ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годы 1 охрана весна 2 охрана весна-лето 3 охрана весна-лето-осень 4 охрана осень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весенне-летний сезон 1 Летний сезон 2 Осенний сезон 3 Отдых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отдых весенне-летний сезон 1 Летний сезон 2 Осенний сезон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көктемгі-жазғы маусым 1 Летний период 2 Осенний сезон 3 Отдых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отдых весенне-летний сезон 1 Летний сезон 2 Осенний сезон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2029 весенне-летний сезон 1 Летний сезон 2 Осенний сезон 3 Отдых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Порядок ареста на 1, 2, 3, 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Схема, определяющая скотомогильники (биометрические ямы), в которой указываются сервитуты на перегон сельскохозяйственных животных, скотопрогонные трассы и иные объекты пастбищной инфраструктуры, а также сервитуты на перегон сельскохозяйственных животных, скотопрогонные трассы, объекты пастбищной инфраструктуры, месторасположение скотомогильников (биометрических ям) (карта)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Талдысайском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Талдысайском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Талдысайского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Талдысайском сельском округе имеется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Талдысайского сельского округа 37362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–31467 гектаров; земли населенных пунктов – 5127 гектара. Земли особо охраняемых природных территорий, лесного фонда, водного фонда не имеются, а земли запаса – 768 га.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Талдысайского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16 ТОО и крестьянских хозяйств, за которыми закреплено 19658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"Бирлик"-Максотов Самат Максатович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790803301670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"Ділда"-Жумалиева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590904401882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"Жана-жол"-Шабаров Бекмурат Каратаевич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220364029331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"Игилик"-Жаманкулов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650206302368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"Кок-Бухта"-Шабаров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570612301994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"Муслим"-Алмаганбетов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710321301458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"Талдысай"-Исентаев Марат Жумадилович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170764025877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"Ынтымақ"-Хажай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160764015749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"Кумсай"-Жамалов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840825301850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"Ферро" Борзилов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"Аманат"-Сергазин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661022302520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"Алтай"-Ашикбаев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471016300234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"Берекет"-Алмагамбетов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920101305795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"Нурила" Маденов Адильхан Амангелдиевич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730829300594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"РИД-АГРО"-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"Булак Биф"-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160940024060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3167; овец и коз - 6908 и лошадей – 398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Талдысай у население: крупного рогатого скота – 985; овец и коз - 2684 и лошадей – 79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- 5,7 кг; лошади – 35,7 кг; за пастбищный период 240 дней: крупного рогатого скота –7680 кг; мелкого рогатого скота –1368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7,5; мелкого рогатого скота – 1,3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11541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985; овец и коз - 2684 и лошадей – 79 голов выпасаются на общественных пастбищах, площадью 4772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сельских округов необеспечивает потребность в пастбищном корме выпасаемое поголовье Талдысай дефицит пастбищ составил – 6769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связи, с этим необходимо рассмотреть перераспределение пастбищных территорий между населенными пунктами.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Талдысайском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 (каз. Талдысай) — село в Кобдинском районе Актюбинской области Казахстана. Административный центр Талдысайского сельского округа. Находится примерно в 85 км от центра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10,2 ц/га.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Талдысайском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Отеском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 Агро"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"Булак Beef"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 Бухта"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570612301994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"Жаңа-Жол"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220364029331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"Ділдә"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590904401882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160764015749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790803301670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"Муслим"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710321301458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650206302368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"Құмсай"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840825301850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"Талдысай"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170764025877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920101305795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661022302520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"Нурила"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730829300594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120264015644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130764012273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Мендигарин Сайн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Асет Жангалиевич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Шабаров Бекмурат Каратаевич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Шабаров Бекмурат Каратаевич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Жумабике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Хажай 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Максотов Самат Максотович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Дархан Кулжабаевич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Жаманкулов Мырзабек Айтпагамбетович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 Жәнібек Сайлаугалиевич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Исентаев Марат Жумадильович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Ерлан Орынбасарович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Сергеазин Орынбасар Амандыкович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Адильхан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Ашыкбаев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Таиров Адилхан Абишевич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Талдысайском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Талдысай необеспечивает потребность в пастбищном корме выпасаемое поголовье дефицит пастбищ составил – 6769 га. В связи, с этим необходимо рассмотреть перераспределение пастбищных территорий между населенными пунктами.</w:t>
      </w:r>
    </w:p>
    <w:bookmarkStart w:name="z1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Талдысайского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086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386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Терисакканском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Терисакканском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Терисакканского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Терисаккаском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Терисакканского сельского округа 46742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36023 гектаров; земли населенных пунктов – 10719 гектара.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Терисакканского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14 крестьянских хозяйств, за которыми закреплено 14672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"Tерісаққан-2017"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640511301831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02033012023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КХ К.Суингариев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620913302495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02033012034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КХ Кулия Нурлыбек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690402301243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02033006037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"Акжол"-Кашкангулова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160364008563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02033012016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"Атамекен"-Токтагул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580203302544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02033012012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"Береке"-Утениязов Б.Ж.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200364005370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02033006028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"Досжан"-Каликов Р.И.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811110301424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02033006037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"Каралат"-Далелхан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200564001870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02033012029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"Мади-2"-Ещанов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670114300593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02033006007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"Нуртас"-Каражигитова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630101413187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02033006018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"Саки"-Мукушев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870402300213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02033006012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"Мухлис"-Акзамов Б.М.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600217302140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02033012020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"Шаян"-Уразов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710406302468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02033006010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"Құдакелді" Хуандаг 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801105350720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02033006033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"Кете" Раев Наурзжан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181164027935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02033005174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ИСМАИЛОВ Б.В.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830225301827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НУРАН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130164006752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02033012015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4643; овец и коз - 25383 и лошадей – 2403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Терисаккан : крупного рогатого скота – 3360; овец и коз - 22301 и лошадей – 2307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Жанаталап: крупного рогатого скота – 1283; овец и коз – 3082 и лошадей – 96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33 052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4643; овец и коз - 25383 и лошадей – 2403 голов выпасаются на общественных пастбищах, площадью 0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Терисаккан обеспечивает потребность в пастбищном корме выпасаемое поголовье. Однако в населенном пункте Терисаккан дефицит пастбищ составил – 7 га. В связи, с этим необходимо рассмотреть перераспределение пастбищных территорий между населенными пунктами.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Терисакканском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14, 12, 172, 144, 52,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Кругло-годичное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Терисаакан (каз. Терісаққан) — село в Кобдинском районе Актюбинской области Казахстана. Административный центр Терисакканского сельского округа. Находится примерно в 22 км к северу от центра города Кандыагаш.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Терисакканском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Терисааканском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"Қаралат"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200564001870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"Исмайлов Б"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830225301827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160364008563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620913302495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580203302544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"Найман"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600915303133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200364005370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ҚҰДАКЕЛДІ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801105350720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670114300593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811110301424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"Нуртас"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630101413187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870402300213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"Шаян"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710406302468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871015301825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Далелхан Қуаыш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Кашканкулова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Суйнгариев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ТОКТАГУЛ ХУАНДЫК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ТОГТАГУЛ ХУАНАР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Утеньязов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ХУАНДАГ ХУДАГЕЛДИ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Сакен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Каликов Р.И.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Каражигитова А.Н.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Хуанар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Үйірлердің, отарлардың, табындардың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Терисакканском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представленыполукустарничковые- солянковым типом.Продолжительность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Терисаккан обеспечивает потребность в пастбищном корме выпасаемое поголовье. Однако в населенном пункте Терисаккан дефицит пастбищ составил – 8327 га. В связи, с этим необходимо рассмотреть перераспределение пастбищных территорий между населенными пунктами.</w:t>
      </w:r>
    </w:p>
    <w:bookmarkStart w:name="z1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сельского округа Терисаккан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Отекском сельском округе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Отекском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Отекского сельского округа,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Отекском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Отекского сельского округа 247666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–72 152 гектаров; земли населенных пунктов – 5900 гектара.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Отекского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54 крестьянских хозяйств, за которыми закреплено 134 796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"Нұрқасым" ШҚ-Ауәзова Маржан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"Даулет-1"ШҚ-Шауенов Ермек Давлетович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820106301927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"Серікқали" ШҚ-Сатиев Серикқали Салимгереевич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740728300884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ШҚ-Балаев Мейрамбек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910324350197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 құұм" КХ- Қалуов Хамид Зинуллаұлы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831009602000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"Төрт-Қара" КХ К.Казбеков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830715302650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"Киил" КХ Пипко Алексей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820610300106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"Алмас" КХ А.Калиев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940810350898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"Муса" КХ А.Сейтжанова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880608401110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"Ұлан" КХ Егізбай 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811124300829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"Несібе" КХ Аймуханов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810310300460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"Ожырай" КХ Сабенов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761005301520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"Бектас" КХ Джултубаев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950810350989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"Нурали" КХ Кусмагамбетов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850803301476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"Абзал"-Балжігітов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161164022198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"Абиш" ШҚ -Тлешев Нуркен Кулумбетович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650823301691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"Агро-Өтек"-Кайболдинов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880212351376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"Айдана"-Алдрапеков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660924300505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"Аюп"-Утаралов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630212301031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"Данияр"-Шумекеев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780408301057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"Женис-2"-Жуламанов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370416300225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"Жүсіп"-Тәжібай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600105301133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"Әділхан"-Шокпутов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751029300294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"Каратобе"-Данабаев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720915300768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"Наурыз"-Калиев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430401300366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"Оте"-Утиев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670104300668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"Ракыш"-Бекбаев 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510407300445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"Расул"-Мусабаев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800511303057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"Сапаш"-Балуанов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831125301905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"Серик"-Арсланов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701218300699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"Табын"-Кіржанов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830509302313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"Тайыр"-Исанов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861117302599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"Өтен"-Сатыгулов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830919401485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"Туған-жер"-Орынгалиев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760302300782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"Асқан"-С.Байменчина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"Береке-1"-Жармуханов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"Кемал"-Бикниязова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"Досымжан"-Сарбасова 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030629550916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"Колос"-Войка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"Алия"-Есенаманов Умирбек Умиржанович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"Әлімжан" Тажибаев Болысбек Жаламанович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750706300445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"Шөмекей"-ауезов Ердос Шимболатович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"Амангельды"-Бисенов Амангельды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"Аларда"-Жагипбаров Альмаганбет Алиаскарович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"Талан" Умарова Талан Жанабаевна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"Үбінияз"-Кубланов Изгилик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Пипко Алексей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"Хамза" Бахтыгереев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"Ислам" Сдуов Нурмагамбет Нурдаулетович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Көздібаева 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"Мағжан" Бимашев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"Димаш" Шокпарова Ляззат Айтжановна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"Қоныр 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"Нурали" Кайболдинова Майра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6036; овец и коз - 9710 и лошадей – 2005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Өтек: крупного рогатого скота – 3447; овец и коз - 4903 и лошадей – 1166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Жарсай-2: крупного рогатого скота – 834; овец и коз – 4806 и лошадей – 1129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- 5,7 кг; лошади – 35,7 кг; за пастбищный период 240 дней: крупного рогатого скота –7680 кг; мелкого рогатого скота –1368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7,5; мелкого рогатого скота – 1,3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64007гектаров.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4281; овец и коз - 9709 и лошадей – 2295 голов выпасаются на общественных пастбищах, площадью 32629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сельских округов необеспечивает потребность в пастбищном корме выпасаемое поголовье Отек дефицит пастбищ составил – 22806га, Жарсай-2- 8572 га. В связи, с этим необходимо рассмотреть перераспределение пастбищных территорий между населенными пунктами.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Отекском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Равнин-ные паст-бища и сено-косы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Отек (каз. Өтек) — село в Кобдинском районе Актюбинской области Казахстана. Административный центр Отекского сельского округа. Находится примерно в 171 км от центра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10,2 ц/га.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Отекском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Отеском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"Нұрқасым" ШҚ-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"Даулет-1"ШҚ-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820106301927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"Серікқали" ШҚ-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740728300884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ШҚ-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910324350197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 құұм" КХ-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831009602000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"Төрт-Қара"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830715302650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"Киил"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820610300106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940810350898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880608401110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811124300829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"Несібе"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810310300460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"Ожырай"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761005301520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"Бектас"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950810350989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"Нурали"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850803301476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161164022198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"Абиш" ШҚ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650823301691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"Агро-Өтек"-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880212351376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660924300505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"Аюп"-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630212301031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780408301057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"Женис-2"-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370416300225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"Жүсіп"-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600105301133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"Әділхан"-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751029300294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"Каратобе"-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720915300768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430401300366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670104300668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"Ракыш"-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510407300445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"Расул"-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800511303057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"Сапаш"-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831125301905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701218300699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"Табын"-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830509302313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"Тайыр"-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861117302599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"Өтен"-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830919401485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"Туған-жер"-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760302300782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"Асқан"-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"Береке-1"-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"Кемал"-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"Досымжан"-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030629550916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"Алия"-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"Әлімжан"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750706300445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"Шөмекей"-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"Амангельды"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"Аларда"-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"Үбінияз"-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"Қоныр 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Ауәзова Маржан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 Ермек Давлетович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Сатиев Серикқали Салимгереевич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 Мейрамбек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Қалуов Хамид Зинуллаұлы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К.Казбеков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Пипко Алексей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Егізбай 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Сабенов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Джултубаев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Кусмагамбетов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Балжігітов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Тлешев Нуркен Кулумбетович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Кайболдинов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Алдрапеков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Утаралов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Шумекеев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Жуламанов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Тәжібай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Шокпутов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Арсланов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Кіржанов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Сатыгулов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Орынгалиев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С.Байменчина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Бикниязова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Сарбасова 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Войка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 Умирбек Умиржанович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Болысбек Жаламанович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Ердос Шимболатович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Амангельды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Жагипбаров Альмаганбет Алиаскарович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Талан Жанабаевна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Кубланов Изгилик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Пипко Алексей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Бахтыгереев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Сдуов Нурмагамбет Нурдаулетович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Көздібаева 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Бимашев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Шокпарова Ляззат Айтжановна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Кайболдинова Майра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Жарсай-2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Отекском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Өтек и Жарсай-2 необеспечивает потребность в пастбищном корме выпасаемое поголовье дефицит пастбищ составил – 22806га; 8557га. В связи, с этим необходимо рассмотреть перераспределение пастбищных территорий между населенными пунктами. </w:t>
      </w:r>
    </w:p>
    <w:bookmarkStart w:name="z2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Отекского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387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54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сельском округе имени И. Билтабанова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сельского округа им И. Билтабанова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сельского округа имени И. Билтабанова 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 Билтабанова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сельском округе им И.Билтабанова имеются 3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им И.Билтабанова 157835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 123762 гектаров; земли населенных пунктов – 34716 гектара. Земли особо охраняемых природных территорий, лесного фонда, водного фонда, запаса не имеются.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 Билтабанова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И. Билтабанов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Кусуткуль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сельском округе им И.Билтабанова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50 крестьянских хозяйств, за которыми закреплено 38 236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"Гайнаш" к/х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670806300028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"АБК-Жемиси" к/х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751111301565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"Жеменей" к/х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450509302859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Жайлау" к/х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690504300202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"Жеменей-1" к/х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690506302168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"Кенетай" к/х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680928300421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"Пирогов"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640126302163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"Айткул"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410305301735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"Филипп"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480226301015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Жол"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730406301939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"Нур-Дан"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"Мадияр-А"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"Урынбасар"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661017301862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"Макпал"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721117301892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"Маду"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680411300847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"Темирлан"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650803302561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"Назерке"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760811302079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711107402520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"Алишер"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800212402012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670321401107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"Кыпшак"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"Акторе"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710125401607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841124301525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"Бауржан"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740626301382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"Санак"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620112300404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840613302845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"Батпакты"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600831301428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871123451141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"Ернар"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"Жалгас"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081264000331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"Аятхан" шк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"Кут"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"Анес"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"Шугыла"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"Шахан"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840613302845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561130401545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"BES ARYS"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МТС"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700603300580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Мейирхан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Жайлау"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Жайлау"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Жайлау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Адилжан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Кыпшак 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5676; овец и коз - 13847 и лошадей – 736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И.Билтабанова : крупного рогатого скота – 3166; овец и коз - 9907 и лошадей – 1003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Кусуткуль- крупного рогатого скота – 1136; овец и коз -1606 и лошадей – 588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Байтак- крупного рогатого скота – 603; овец и коз -411 и лошадей – 169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0,28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И.Билтабанова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Кусуткуль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65937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5676; овец и коз - 13847 и лошадей – 736 голов выпасаются на общественных пастбищах, площадью 33820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Акырап обеспечивает потребность в пастбищном корме выпасаемое поголовье. Однако в населенном пункте И.Билтабанова дефицит пастбищ составил – 65937 га. В связи, с этим необходимо рассмотреть перераспределение пастбищных территорий между населенными пунктами.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им И. Билтабанова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16,20,175,148,54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Билтабанов (каз И.Білтабанов) — село в Кобдинском роайоне Актюбинской области Казахстана. Административный центр сельский округ им И.Билтабанова Находится примерно в 22 км к западу от центра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им И. Билтабнова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им И. Билтабнова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"Гайнаш"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670806300028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"АБК-Жемиси"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751111301565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"Жеменей"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450509302859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Жайлау"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690509300202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"Жеменей-1"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690506302168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680928300421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"Пирогов"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640126302163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"Айткул"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410305301735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480226301015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Жол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730406301939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"Урынбасар"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"Макпал"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"Темирлан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Гаухар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Кыпшак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НурМТС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Жайлау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 И.Билтабанова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Жайлау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Рязанцев Михаил Родикович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Кудайберди Амангелдиевич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Чужанов Марат Битимбаевич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Жиенкулов Жанбирбай Есенкулович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Чужанов Зинулла Битимбаевич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Кудинов Николай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Пирогова Татьяна Федоровна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Серик Бузданович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Бузенков Владимир Михвйлович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Досан Алпамысович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 Бакитжан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Аралтаев Керей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Нугметов Ардак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Валид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Абатов Курмангалии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Куптлеуов Батырхан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Кульметенова Шолпан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Серсембаева Шолпан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Куписова Лэйла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Сич Виктор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Есенгулов Тасбулат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Балуев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Кеслер Александр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Бурамбаева Айнур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Тюлепова Гульнара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 Жалгас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Сагингалиев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Аралтаев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Саид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Олджабаев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Калбай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Кандыбов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Сатаева Нурслу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И.Билтабанова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сельском округе им И. Билтабанова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им И.Билтабанова обеспечивает потребность в пастбищном корме выпасаемое поголовье. Однако в населенном пункте И.Билтабанова дефицит пастбищ составил – 61785 га. В связи, с этим необходимо рассмотреть перераспределение пастбищных территорий между населенными пунктами.</w:t>
      </w:r>
    </w:p>
    <w:bookmarkStart w:name="z2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сельского округа им И. Билтабанова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179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Кобдинского районного маслихата от 19 декабря 2025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сельском округе им И. Курманова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сельском округе им. И. Курманова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сельского округа имени И. Курманова 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населен-ных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 сельско-хозяйствен-ного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охраняе-мых природ-ных терри-торий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И.Курманова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сельском округе имени И.Курманова имеется 2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И.Курманова - 100627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–63510 гектаров; земли населенных пунктов – 14406 гектара. Земли особо охраняемых природных территорий, лесного фонда, водного фонда не имеются..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админис-тративно-террито-риальных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сельскохо-зяйственных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И.Құрманов атындағы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имени И.Курманова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46 крестьянских хозяйств, 1 СПК за которыми закреплено 6971404 гектаров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– идентификационный номер/ 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"Нұр-Пейіш"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650924300721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"Аманжол"ШҚ-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790705301380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"ТЕЗ"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620618301156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"Сүйіндік"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661110301838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"Нұрбақыт"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880929301229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"Тайбурыл"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130164007740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880821300917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"Жұмамұратұлы"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050708550532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02:033:020:070 02:033:019:096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880101300172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"Ата-Кәсіп"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630520401479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"Атапкел"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740412302189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02:033:019:202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"Әжібай"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650718302193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780110403298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02:033:019:245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850803301476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"Шынтас"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840124302015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"Ақкүш-Күзет"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170864013552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"Жантөре"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200964036273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"Темір-Ат"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170864020790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"Егімбай"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190764011484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02:033:019:259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"Аңсар"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911126400708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810502400554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02:033:020:063 02:033:019:264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630820402011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910915301439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"Берік-1"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690216400766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"Нұран-А"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861116351294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800628301674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02:033:020:073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"Қоңырбай"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190464036366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210264023288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"Ынташ"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630918300765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651204300610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"Матжан"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820314300444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820907402629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Егіндібұлақ" АШК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170240005932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660114300660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140464030807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221164005290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230664010016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 7"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601208302342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"Адильжан"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700226301182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"Исатай &amp; 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720806300349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"Темиржан"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940427351557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880109400457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910602399061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910419300048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02:033:028:012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201164012349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02:033:028:011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870205300659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02:033:020:019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711103401401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1270; овец и коз - 4237 и лошадей – 1066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Бегалы: крупного рогатого скота – 694; овец и коз - 2470 и лошадей – 403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Егиндибулак: крупного рогатого скота – 576; овец и коз - 1767 и лошадей – 463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- 5,7 кг; лошади – 35,7 кг; за пастбищный период 240 дней: крупного рогатого скота –7680 кг; мелкого рогатого скота –1368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1020 кг/га и коэффициенте питательности пастбищных кормов 0,28 корм. ед нагрузка выпаса составила: крупного рогатого скота – 7,5; мелкого рогатого скота – 1,3 и лошади – 8,4 гектаров на голову.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администра-тивно-террито-риальных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И.Курманова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33052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1270; овец и коз - 4347 и лошадей – 1066 голов выпасаются на общественных пастбищах, площадью 13205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имени И. Курманова обеспечивает потребность округов необеспечивает потребность в пастбищном корме выпасаемое поголовье в сельском округе дефицит пастбищ составил – 1200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связи, с этим необходимо рассмотреть перераспределение пастбищных территорий между населенными пунктами.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сельском округе И. Курманова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использ-ование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 Курманова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Дерновин-нозлаково-разнотравные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Дерновинно-злаковые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урожай-ность, центнеров на гектар (год обследо-вания)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Егиндибулак (каз. Егіндібұлақ) — село в Кобдинском районе Актюбинской области Казахстана. Административный центр сельского округа имени И.Курманова. Находится примерно в 54 км от районного центра пос Кобда.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8,4 ц/га.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сельском округе им, И. Курманова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сельском округе им. И.Курманова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идентификацион-ный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"Нұр-Пейіш"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650924300721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"Аманжол"ШҚ-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790705301380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"ТЕЗ"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620618301156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"Сүйіндік"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661110301838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"Нұрбақыт"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880929301229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"Тайбурыл"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"Жұмамұратұлы"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050708550532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"Ата-Кәсіп"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630520401479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"Атапкел"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"Әжібай"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650718302193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611110301195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"Шынтас"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171164006930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"Ақкүш-Күзет"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170864013552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"Егімбай"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900529351059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"Жантөре"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880413300780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"Берік-1"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690116400766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"Ынташ"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630918300765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651204300610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"Матжан"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820314300444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820907402629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Егіндібұлақ" АШК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170240005932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Нурписов Альбек Капарович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Избасов Бекболат Мухамбеткалиевич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Шауменов Алтынбек Сагинганович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Айжариков Серик Кабылович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Даурен Аманкулович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Анишов Жаныбек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Жұмамұратұлы Алтынби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Амиргалиева Роза Изтургановна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Даулетжан Базарбаевич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Анишов Махамбет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Наурызов Тлеген Тулеугалиевич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Кульбалин Умирбек Елеаманович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 Кайрат Зекенович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Кульниязов Алмат Жалгасович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Есбусинов Алмат Бекболатович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Кулян Сериковна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Кулвалин Турегалий Ынташевич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Бермухамбетов Нагметулла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Азнабаев Дархан Кубашевич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Истлеуова Карлыгаш Борамбаевна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Жасан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сельском округе им. И.Курманова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ковылей,ковыльно-типчаково-узкодольчатополынными типами. Продолжительность выпаса составляет на весенних пастбищах 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имени И.Курманова необеспечивает потребность в пастбищном корме выпасаемое поголовье дефицит пастбищ составил – 6769 га. В связи, с этим необходимо рассмотреть перераспределение пастбищных территорий между населенными пунктами. </w:t>
      </w:r>
    </w:p>
    <w:bookmarkStart w:name="z2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сельского округа имени И.Курманова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0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