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9c6c" w14:textId="26f9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278 "Об утверждении бюджета Акрапского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ноября 2025 года № 402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31 декабря 2024 года № 278 "Об утверждении бюджета Акрапского сельского округа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Акрапского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36 971,3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- 2 878,4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- 33 728,4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- 37 069,4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98,1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ноябрь 2025 года № 402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