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31db" w14:textId="2a03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283 "Об утверждении бюджета Сарбулакского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Сарбулакского сельского округа на 2025-2027 годы" от 31 декабря 2024 года № 283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Сарбулакского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–189622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- 184487тысяч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-191186,7тысяч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ненефтянойдефицита ( профицит)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бюджета: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1564,7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