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2b01" w14:textId="4c22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187 "Об утверждении бюджета Кызылжарского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сентября 2025 года № 369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 решением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287 "Об утверждении бюджета Кызылжарского сельского округа на 2025-2027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44375,4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41917,4тысяч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47776,4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решением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2024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,работы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