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b796" w14:textId="7c1b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Кобдинского района от 23 сентября 2021 года № 328 "Об утверждении Порядка расчетов прогнозных объемов доходов и затрат бюджетов города районного значения, села, поселка,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17 сентября 2025 года № 330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Кобдинского района от 23 сентября 2021 года № 328 "Об утверждении Порядка расчетов прогнозных объемов доходов и затрат бюджетов города районного значения, села, поселка, сельского округа"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"Кобдинский районный отдел экономики и бюджетного планирования" принять необходимые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