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d74b" w14:textId="116d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25 декабря 2024 года № 260 "Об утверждении Кобдинского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2024 года № 260 "Об утверждении Кобдинского районного бюджета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5 374 808,2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1 127 836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41 273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4 204 449,2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5 668 784,4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2 324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- 296 300,2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296 300,2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293 976,2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