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e0df2" w14:textId="91e0d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Кобдинского районного маслихата от 7 октября 2022 года № 229 "Об утверждении правил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Кобдинского района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28 апреля 2025 года № 327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7 октября 2022 года № 229 "Об утверждении правил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Кобдинского района Актюбинской области".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