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aa6a" w14:textId="adfa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290 Об утверждении бюджета Булакского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февраля 2025 года № 314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290 Об утверждении бюджета Булакского сельского округа на 2025-2027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- 66644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- 70126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органный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/толық пайдаланылмаған/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