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cf2db" w14:textId="a7cf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31 декабря 2024 года № 278 "Об утверждении бюджета Акрапского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24 февраля 2025 года № 310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сельского Акрапского сельского округа на 2025-2027 годы" от 31 декабря 2024 года № 278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Акрапского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34 104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32 104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34 104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февраля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Акрапского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