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03b" w14:textId="f998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Велиховского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Велиховского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58 737,8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2 195,0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35 949,0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Велиховского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