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ad2d5" w14:textId="39ad2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Бадамшинского сельского округа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23 декабря 2025 года № 413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утверждении бюджета Бадамшинского сельского округа на 2026-2028 годы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Каргалинский районный маслихат РЕШИЛ: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Бадамшинского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173350,0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96661,0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916,0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75773,0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179244,2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-5894,2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5894,2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–5894,2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Каргалинского районного маслихата Актюбинской области от 30.04.2026 </w:t>
      </w:r>
      <w:r>
        <w:rPr>
          <w:rFonts w:ascii="Times New Roman"/>
          <w:b w:val="false"/>
          <w:i w:val="false"/>
          <w:color w:val="000000"/>
          <w:sz w:val="28"/>
        </w:rPr>
        <w:t>№ 459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 следующие поступления: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 использование природных и других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земли.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2026-2028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2026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- 85000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– 4325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50851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сельского округа на 2026 год субвенции, передаваемые из районного бюджета в сумме – 52673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сельского округа на 2026 год поступление целевых текущих трансфертов из республиканского бюджета на: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сельского округа на 2026 год поступление целевых текущих трансфертов из районного бюджета на: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автомобильных дорог в городах районного значения, селах, поселках, сельских округах;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благоустройство и озеленение населенных пунктов.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решения акима Бадамшинского сельского округа.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2026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Каргалинского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413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Бадамшинского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Каргалинского районного маслихата Актюбинской области от 30.04.2026 </w:t>
      </w:r>
      <w:r>
        <w:rPr>
          <w:rFonts w:ascii="Times New Roman"/>
          <w:b w:val="false"/>
          <w:i w:val="false"/>
          <w:color w:val="ff0000"/>
          <w:sz w:val="28"/>
        </w:rPr>
        <w:t>№ 459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75773,0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5894,2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Каргалинского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413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Бадамшинского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Каргалинского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413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Бадамшинского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56982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