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9ac374" w14:textId="29ac3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Алимбетовского сельского округа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Каргалинского районного маслихата Актюбинской области от 23 декабря 2025 года № 411.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Бюджетного кодекса Республики Казахстан,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Казахстан", Каргалинский районный маслихат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Алимбетовского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66084,4 тысяч тенге,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18185,0тысяч тенге;</w:t>
      </w:r>
    </w:p>
    <w:bookmarkStart w:name="z1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от продаж основного капитала – 276,0 тысяч тенге;</w:t>
      </w:r>
    </w:p>
    <w:bookmarkEnd w:id="2"/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47623,4 тысяч тенге;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67583,0 тысяч тенге;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- 1498,6 тысяч тенге;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(использование профицита) бюджета – 1498,6 тысяч тенге,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1498,6 тысяч тенге.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Каргалинского районного маслихата Актюбинской области от 07.10.2026 </w:t>
      </w:r>
      <w:r>
        <w:rPr>
          <w:rFonts w:ascii="Times New Roman"/>
          <w:b w:val="false"/>
          <w:i w:val="false"/>
          <w:color w:val="000000"/>
          <w:sz w:val="28"/>
        </w:rPr>
        <w:t>№ 520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Учесть, что в доход бюджета сельского округа зачисляются следующие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подоходный налог;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налоги на имущество;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земельный налог;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 на транспортные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единый земельный налог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за использование природных и других ресурсов;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продажа земли.</w:t>
      </w:r>
    </w:p>
    <w:bookmarkStart w:name="z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Принять к сведению и руководству,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установлено: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2026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минимальный размер заработной платы - 85 000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месячный расчетный показатель для исчисления пособий и иных социальных выплат, а также применения штрафных санкций, налогов и других платежей в соответствии с законодательством Республики Казахстан – 4325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величина прожиточного минимума для исчисления размеров базовых социальных выплат –50 851 тенге.</w:t>
      </w:r>
    </w:p>
    <w:bookmarkStart w:name="z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Учесть в бюджете сельского округа на 2026 год субвенции, передаваемые из районного бюджета в сумме –35422 тысяч тенге.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трансфертов определяется на основании решения акима Алимбетовского сельского округа.</w:t>
      </w:r>
    </w:p>
    <w:bookmarkStart w:name="z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решение вводится в действие с 1 января 2026 года.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Каргалинского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Аманжолов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Каргалинского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 411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Алимбетовского сельского округа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Приложение 1 - в редакции решения Каргалинского районного маслихата Актюбинской области от 07.10.2026 № 520 (вводится в действие с 01.01.2026)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66084,4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18185,0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3315,0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47623,4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47623,4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47623,4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  <w:bookmarkEnd w:id="23"/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67583,0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40739,0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22844,0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-1498,6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1498,6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Каргалинского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 411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Алимбетовского сельского округа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59962,0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41785,0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59962,0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43683,0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43683,0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43683,0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43683,0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Каргалинского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 № 411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Алимбетовского сельского округа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62253,0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18762.0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43215,0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62253,0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46191,0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46191,0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46191,0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46191,0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