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f27a" w14:textId="d78f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на основе упрощенной декларации в Каргалинском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30 сентября 2025 года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государственным управлении и самоуправлении в Республике Казахстан", Каргалинский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исчисления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в Каргалинском районе с 4 (четырех) процентов на 2 (два) процента.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