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ad5a" w14:textId="88aa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27 декабря 2024 года № 269 "Об утверждении бюджета Кос-Истекского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сентября 2025 года № 374.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Кос-истекского сельского округа на 2025-2027 годы" от 27 декабря 2024 года № 269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Кос-Истекского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79 470,2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24 287,2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54 767,0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92 509,0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-13038,8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13038,8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13038,8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