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abe0" w14:textId="239a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27 декабря 2024 года № 267 "Об утверждении бюджета Желтауского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сентября 2025 года № 372.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Желтауского сельского округа на 2025-2027 годы" от 27 декабря 2024 года № 267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Желтауского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100213,4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- 36979,0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- 60876,4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- 117563,4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-17350,0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- 17350,0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17350,0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