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cc508" w14:textId="d5cc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27 декабря 2024 года № 264 "Об утверждении бюджета Ащылысайского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30 сентября 2025 года № 369.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Ащылысайского сельского округа на 2025-2027 годы" от 27 декабря 2024 года № 264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Ащылысайского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93993,0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12126,6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81866,4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99419,9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-5426,9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– 5426,9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- 5426,9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Ащылысайского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81866,4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36307,1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