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10c8" w14:textId="e551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Каргалинского района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(зарегистрированным в Реестре государственной регистрации нормативных правовых актов № 9946),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Каргалинского района на 2025 год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